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EC89C" w14:textId="77777777" w:rsidR="0067487C" w:rsidRDefault="0067487C" w:rsidP="0067487C">
      <w:pPr>
        <w:pStyle w:val="Titelniveau1"/>
        <w:numPr>
          <w:ilvl w:val="0"/>
          <w:numId w:val="0"/>
        </w:numPr>
      </w:pPr>
      <w:r>
        <w:rPr>
          <w:noProof/>
        </w:rPr>
        <mc:AlternateContent>
          <mc:Choice Requires="wps">
            <w:drawing>
              <wp:inline distT="0" distB="0" distL="0" distR="0" wp14:anchorId="002BD444" wp14:editId="2C7AD7EC">
                <wp:extent cx="1934029" cy="261257"/>
                <wp:effectExtent l="0" t="0" r="21590" b="22860"/>
                <wp:docPr id="2" name="Tekstvak 2"/>
                <wp:cNvGraphicFramePr/>
                <a:graphic xmlns:a="http://schemas.openxmlformats.org/drawingml/2006/main">
                  <a:graphicData uri="http://schemas.microsoft.com/office/word/2010/wordprocessingShape">
                    <wps:wsp>
                      <wps:cNvSpPr txBox="1"/>
                      <wps:spPr>
                        <a:xfrm>
                          <a:off x="0" y="0"/>
                          <a:ext cx="1934029" cy="261257"/>
                        </a:xfrm>
                        <a:prstGeom prst="rect">
                          <a:avLst/>
                        </a:prstGeom>
                        <a:noFill/>
                        <a:ln w="15875">
                          <a:solidFill>
                            <a:schemeClr val="tx2"/>
                          </a:solidFill>
                        </a:ln>
                      </wps:spPr>
                      <wps:txbx>
                        <w:txbxContent>
                          <w:p w14:paraId="07FC1FAE" w14:textId="0736D4A8" w:rsidR="0067487C" w:rsidRPr="005D1905" w:rsidRDefault="00EC2AD1" w:rsidP="00EC2AD1">
                            <w:pPr>
                              <w:pStyle w:val="KaderTitel"/>
                              <w:jc w:val="center"/>
                            </w:pPr>
                            <w:r w:rsidRPr="00EC2AD1">
                              <w:rPr>
                                <w:lang w:val="nl-NL"/>
                              </w:rPr>
                              <w:t xml:space="preserve">GEMEENTELIJKE COMMISSIE RUIMTELIJKE ORDENING Verslag van de vergadering van </w:t>
                            </w:r>
                            <w:r w:rsidR="00B24184">
                              <w:rPr>
                                <w:lang w:val="nl-NL"/>
                              </w:rPr>
                              <w:t>4 september</w:t>
                            </w:r>
                            <w:r w:rsidRPr="00EC2AD1">
                              <w:rPr>
                                <w:lang w:val="nl-NL"/>
                              </w:rPr>
                              <w:t xml:space="preserve"> 2025</w:t>
                            </w:r>
                          </w:p>
                        </w:txbxContent>
                      </wps:txbx>
                      <wps:bodyPr rot="0" spcFirstLastPara="0" vertOverflow="overflow" horzOverflow="overflow" vert="horz" wrap="none" lIns="72000" tIns="50400" rIns="72000" bIns="36000" numCol="1" spcCol="0" rtlCol="0" fromWordArt="0" anchor="t" anchorCtr="0" forceAA="0" compatLnSpc="1">
                        <a:prstTxWarp prst="textNoShape">
                          <a:avLst/>
                        </a:prstTxWarp>
                        <a:spAutoFit/>
                      </wps:bodyPr>
                    </wps:wsp>
                  </a:graphicData>
                </a:graphic>
              </wp:inline>
            </w:drawing>
          </mc:Choice>
          <mc:Fallback>
            <w:pict>
              <v:shapetype w14:anchorId="002BD444" id="_x0000_t202" coordsize="21600,21600" o:spt="202" path="m,l,21600r21600,l21600,xe">
                <v:stroke joinstyle="miter"/>
                <v:path gradientshapeok="t" o:connecttype="rect"/>
              </v:shapetype>
              <v:shape id="Tekstvak 2" o:spid="_x0000_s1026" type="#_x0000_t202" style="width:152.3pt;height:20.5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" filled="f" strokecolor="#006b84 [3215]" strokeweight="1.25pt">
                <v:textbox style="mso-fit-shape-to-text:t" inset="2mm,1.4mm,2mm,1mm">
                  <w:txbxContent>
                    <w:p w14:paraId="07FC1FAE" w14:textId="0736D4A8" w:rsidR="0067487C" w:rsidRPr="005D1905" w:rsidRDefault="00EC2AD1" w:rsidP="00EC2AD1">
                      <w:pPr>
                        <w:pStyle w:val="KaderTitel"/>
                        <w:jc w:val="center"/>
                      </w:pPr>
                      <w:r w:rsidRPr="00EC2AD1">
                        <w:rPr>
                          <w:lang w:val="nl-NL"/>
                        </w:rPr>
                        <w:t xml:space="preserve">GEMEENTELIJKE COMMISSIE RUIMTELIJKE ORDENING Verslag van de vergadering van </w:t>
                      </w:r>
                      <w:r w:rsidR="00B24184">
                        <w:rPr>
                          <w:lang w:val="nl-NL"/>
                        </w:rPr>
                        <w:t>4 september</w:t>
                      </w:r>
                      <w:r w:rsidRPr="00EC2AD1">
                        <w:rPr>
                          <w:lang w:val="nl-NL"/>
                        </w:rPr>
                        <w:t xml:space="preserve"> 2025</w:t>
                      </w:r>
                    </w:p>
                  </w:txbxContent>
                </v:textbox>
                <w10:anchorlock/>
              </v:shape>
            </w:pict>
          </mc:Fallback>
        </mc:AlternateContent>
      </w:r>
    </w:p>
    <w:p w14:paraId="168FBF45" w14:textId="4AF40058" w:rsidR="00EC2AD1" w:rsidRDefault="00EC2AD1" w:rsidP="00EC2AD1">
      <w:pPr>
        <w:pStyle w:val="Titelniveau1"/>
        <w:numPr>
          <w:ilvl w:val="0"/>
          <w:numId w:val="0"/>
        </w:numPr>
      </w:pPr>
      <w:r>
        <w:t>Agenda</w:t>
      </w:r>
    </w:p>
    <w:p w14:paraId="480D9660" w14:textId="77777777" w:rsidR="006938C2" w:rsidRPr="00EC2AD1" w:rsidRDefault="006938C2" w:rsidP="006938C2">
      <w:pPr>
        <w:pStyle w:val="Lijstalinea"/>
        <w:numPr>
          <w:ilvl w:val="0"/>
          <w:numId w:val="15"/>
        </w:numPr>
      </w:pPr>
      <w:r w:rsidRPr="00EC2AD1">
        <w:t>Goedkeuring vorig verslag</w:t>
      </w:r>
    </w:p>
    <w:p w14:paraId="4C4EBA30" w14:textId="77777777" w:rsidR="006938C2" w:rsidRPr="00EC2AD1" w:rsidRDefault="006938C2" w:rsidP="006938C2">
      <w:pPr>
        <w:pStyle w:val="Lijstalinea"/>
        <w:numPr>
          <w:ilvl w:val="0"/>
          <w:numId w:val="15"/>
        </w:numPr>
      </w:pPr>
      <w:r w:rsidRPr="00EC2AD1">
        <w:t xml:space="preserve">Feedback nieuwe tool beheerssysteem </w:t>
      </w:r>
    </w:p>
    <w:p w14:paraId="0349B110" w14:textId="77777777" w:rsidR="006938C2" w:rsidRPr="00EC2AD1" w:rsidRDefault="006938C2" w:rsidP="006938C2">
      <w:pPr>
        <w:pStyle w:val="Lijstalinea"/>
        <w:numPr>
          <w:ilvl w:val="0"/>
          <w:numId w:val="15"/>
        </w:numPr>
      </w:pPr>
      <w:r w:rsidRPr="00EC2AD1">
        <w:t xml:space="preserve">Reconversie site IJsbergstraat </w:t>
      </w:r>
    </w:p>
    <w:p w14:paraId="3D1A5C53" w14:textId="77777777" w:rsidR="006938C2" w:rsidRPr="00EC2AD1" w:rsidRDefault="006938C2" w:rsidP="006938C2">
      <w:pPr>
        <w:pStyle w:val="Lijstalinea"/>
        <w:numPr>
          <w:ilvl w:val="0"/>
          <w:numId w:val="15"/>
        </w:numPr>
      </w:pPr>
      <w:r w:rsidRPr="00EC2AD1">
        <w:t xml:space="preserve">Bespreking vooradvies conceptplan </w:t>
      </w:r>
      <w:proofErr w:type="spellStart"/>
      <w:r w:rsidRPr="00EC2AD1">
        <w:t>Winddries</w:t>
      </w:r>
      <w:proofErr w:type="spellEnd"/>
      <w:r w:rsidRPr="00EC2AD1">
        <w:t xml:space="preserve"> </w:t>
      </w:r>
    </w:p>
    <w:p w14:paraId="3754A7C2" w14:textId="77777777" w:rsidR="006938C2" w:rsidRDefault="006938C2" w:rsidP="006938C2">
      <w:pPr>
        <w:pStyle w:val="Lijstalinea"/>
        <w:numPr>
          <w:ilvl w:val="0"/>
          <w:numId w:val="15"/>
        </w:numPr>
      </w:pPr>
      <w:r w:rsidRPr="00EC2AD1">
        <w:t xml:space="preserve">Variapuntje: Don Bosco school in OO </w:t>
      </w:r>
    </w:p>
    <w:p w14:paraId="6C91D706" w14:textId="046AB066" w:rsidR="006938C2" w:rsidRDefault="006938C2" w:rsidP="00EC2AD1">
      <w:pPr>
        <w:pStyle w:val="Titelniveau1"/>
        <w:numPr>
          <w:ilvl w:val="0"/>
          <w:numId w:val="0"/>
        </w:numPr>
      </w:pPr>
      <w:r>
        <w:t>Aanwezigen</w:t>
      </w:r>
    </w:p>
    <w:p w14:paraId="25E6B049" w14:textId="77777777" w:rsidR="006938C2" w:rsidRDefault="006938C2" w:rsidP="006938C2">
      <w:pPr>
        <w:pStyle w:val="Lijstalinea"/>
        <w:numPr>
          <w:ilvl w:val="0"/>
          <w:numId w:val="19"/>
        </w:numPr>
        <w:spacing w:after="160" w:line="259" w:lineRule="auto"/>
      </w:pPr>
      <w:r w:rsidRPr="002C0CE0">
        <w:t>Dir</w:t>
      </w:r>
      <w:r>
        <w:t>k Evenepoel (voorzitter)</w:t>
      </w:r>
    </w:p>
    <w:p w14:paraId="1E05AF59" w14:textId="77777777" w:rsidR="006938C2" w:rsidRDefault="006938C2" w:rsidP="006938C2">
      <w:pPr>
        <w:pStyle w:val="Lijstalinea"/>
        <w:numPr>
          <w:ilvl w:val="0"/>
          <w:numId w:val="19"/>
        </w:numPr>
        <w:spacing w:after="160" w:line="259" w:lineRule="auto"/>
      </w:pPr>
      <w:r w:rsidRPr="002C0CE0">
        <w:t>Bram Van der Plas</w:t>
      </w:r>
    </w:p>
    <w:p w14:paraId="5B24A01A" w14:textId="77777777" w:rsidR="006938C2" w:rsidRDefault="006938C2" w:rsidP="006938C2">
      <w:pPr>
        <w:pStyle w:val="Lijstalinea"/>
        <w:numPr>
          <w:ilvl w:val="0"/>
          <w:numId w:val="19"/>
        </w:numPr>
        <w:spacing w:after="160" w:line="259" w:lineRule="auto"/>
        <w:rPr>
          <w:lang w:val="en-US"/>
        </w:rPr>
      </w:pPr>
      <w:r w:rsidRPr="002C0CE0">
        <w:rPr>
          <w:lang w:val="en-US"/>
        </w:rPr>
        <w:t>Elsa Carlier</w:t>
      </w:r>
    </w:p>
    <w:p w14:paraId="271EFD2F" w14:textId="77777777" w:rsidR="006938C2" w:rsidRDefault="006938C2" w:rsidP="006938C2">
      <w:pPr>
        <w:pStyle w:val="Lijstalinea"/>
        <w:numPr>
          <w:ilvl w:val="0"/>
          <w:numId w:val="19"/>
        </w:numPr>
        <w:spacing w:after="160" w:line="259" w:lineRule="auto"/>
        <w:rPr>
          <w:lang w:val="en-US"/>
        </w:rPr>
      </w:pPr>
      <w:r w:rsidRPr="002C0CE0">
        <w:rPr>
          <w:lang w:val="en-US"/>
        </w:rPr>
        <w:t>Ludo Leuwers</w:t>
      </w:r>
    </w:p>
    <w:p w14:paraId="6AE3B197" w14:textId="77777777" w:rsidR="006938C2" w:rsidRDefault="006938C2" w:rsidP="006938C2">
      <w:pPr>
        <w:pStyle w:val="Lijstalinea"/>
        <w:numPr>
          <w:ilvl w:val="0"/>
          <w:numId w:val="19"/>
        </w:numPr>
        <w:spacing w:after="160" w:line="259" w:lineRule="auto"/>
        <w:rPr>
          <w:lang w:val="en-US"/>
        </w:rPr>
      </w:pPr>
      <w:r w:rsidRPr="002C0CE0">
        <w:rPr>
          <w:lang w:val="en-US"/>
        </w:rPr>
        <w:t xml:space="preserve">Jovi </w:t>
      </w:r>
      <w:r>
        <w:rPr>
          <w:lang w:val="en-US"/>
        </w:rPr>
        <w:t>Verheyen</w:t>
      </w:r>
    </w:p>
    <w:p w14:paraId="3C20CC91" w14:textId="77777777" w:rsidR="006938C2" w:rsidRDefault="006938C2" w:rsidP="006938C2">
      <w:pPr>
        <w:pStyle w:val="Lijstalinea"/>
        <w:numPr>
          <w:ilvl w:val="0"/>
          <w:numId w:val="19"/>
        </w:numPr>
        <w:spacing w:after="160" w:line="259" w:lineRule="auto"/>
        <w:rPr>
          <w:lang w:val="en-US"/>
        </w:rPr>
      </w:pPr>
      <w:r w:rsidRPr="002C0CE0">
        <w:rPr>
          <w:lang w:val="en-US"/>
        </w:rPr>
        <w:t xml:space="preserve">Véronique </w:t>
      </w:r>
      <w:r>
        <w:rPr>
          <w:lang w:val="en-US"/>
        </w:rPr>
        <w:t>De Buyst</w:t>
      </w:r>
    </w:p>
    <w:p w14:paraId="5154A0EE" w14:textId="77777777" w:rsidR="006938C2" w:rsidRDefault="006938C2" w:rsidP="006938C2">
      <w:pPr>
        <w:pStyle w:val="Lijstalinea"/>
        <w:numPr>
          <w:ilvl w:val="0"/>
          <w:numId w:val="19"/>
        </w:numPr>
        <w:spacing w:after="160" w:line="259" w:lineRule="auto"/>
        <w:rPr>
          <w:lang w:val="en-US"/>
        </w:rPr>
      </w:pPr>
      <w:r>
        <w:rPr>
          <w:lang w:val="en-US"/>
        </w:rPr>
        <w:t>Luc Vanlee</w:t>
      </w:r>
    </w:p>
    <w:p w14:paraId="36AEA487" w14:textId="77777777" w:rsidR="006938C2" w:rsidRDefault="006938C2" w:rsidP="006938C2">
      <w:pPr>
        <w:pStyle w:val="Lijstalinea"/>
        <w:numPr>
          <w:ilvl w:val="0"/>
          <w:numId w:val="19"/>
        </w:numPr>
        <w:spacing w:after="160" w:line="259" w:lineRule="auto"/>
        <w:rPr>
          <w:lang w:val="en-US"/>
        </w:rPr>
      </w:pPr>
      <w:r w:rsidRPr="002C0CE0">
        <w:rPr>
          <w:lang w:val="en-US"/>
        </w:rPr>
        <w:t xml:space="preserve">Karine Hellinckx </w:t>
      </w:r>
    </w:p>
    <w:p w14:paraId="64EA8F41" w14:textId="77777777" w:rsidR="006938C2" w:rsidRDefault="006938C2" w:rsidP="006938C2">
      <w:pPr>
        <w:pStyle w:val="Lijstalinea"/>
        <w:numPr>
          <w:ilvl w:val="0"/>
          <w:numId w:val="19"/>
        </w:numPr>
        <w:spacing w:after="160" w:line="259" w:lineRule="auto"/>
        <w:rPr>
          <w:lang w:val="en-US"/>
        </w:rPr>
      </w:pPr>
      <w:r w:rsidRPr="002C0CE0">
        <w:rPr>
          <w:lang w:val="en-US"/>
        </w:rPr>
        <w:t>Willy Kempeneer</w:t>
      </w:r>
    </w:p>
    <w:p w14:paraId="1586A401" w14:textId="77777777" w:rsidR="006938C2" w:rsidRDefault="006938C2" w:rsidP="006938C2">
      <w:pPr>
        <w:pStyle w:val="Lijstalinea"/>
        <w:numPr>
          <w:ilvl w:val="0"/>
          <w:numId w:val="19"/>
        </w:numPr>
        <w:spacing w:after="160" w:line="259" w:lineRule="auto"/>
        <w:rPr>
          <w:lang w:val="en-US"/>
        </w:rPr>
      </w:pPr>
      <w:r w:rsidRPr="002C0CE0">
        <w:rPr>
          <w:lang w:val="en-US"/>
        </w:rPr>
        <w:t xml:space="preserve">Aagje </w:t>
      </w:r>
      <w:r w:rsidRPr="00BB2E98">
        <w:t xml:space="preserve">Van </w:t>
      </w:r>
      <w:proofErr w:type="spellStart"/>
      <w:r w:rsidRPr="00BB2E98">
        <w:t>Cauwelaert</w:t>
      </w:r>
      <w:proofErr w:type="spellEnd"/>
    </w:p>
    <w:p w14:paraId="694E89B6" w14:textId="77777777" w:rsidR="006938C2" w:rsidRDefault="006938C2" w:rsidP="006938C2">
      <w:pPr>
        <w:pStyle w:val="Lijstalinea"/>
        <w:numPr>
          <w:ilvl w:val="0"/>
          <w:numId w:val="19"/>
        </w:numPr>
        <w:spacing w:after="160" w:line="259" w:lineRule="auto"/>
        <w:rPr>
          <w:lang w:val="en-US"/>
        </w:rPr>
      </w:pPr>
      <w:r>
        <w:rPr>
          <w:lang w:val="en-US"/>
        </w:rPr>
        <w:t>Sara Vermeulen</w:t>
      </w:r>
    </w:p>
    <w:p w14:paraId="0505F2AC" w14:textId="77777777" w:rsidR="006938C2" w:rsidRDefault="006938C2" w:rsidP="006938C2">
      <w:pPr>
        <w:pStyle w:val="Lijstalinea"/>
        <w:numPr>
          <w:ilvl w:val="0"/>
          <w:numId w:val="19"/>
        </w:numPr>
        <w:spacing w:after="160" w:line="259" w:lineRule="auto"/>
        <w:rPr>
          <w:lang w:val="en-US"/>
        </w:rPr>
      </w:pPr>
      <w:r>
        <w:rPr>
          <w:lang w:val="en-US"/>
        </w:rPr>
        <w:t>Dirk Kerckhofs</w:t>
      </w:r>
    </w:p>
    <w:p w14:paraId="503B6502" w14:textId="77777777" w:rsidR="006938C2" w:rsidRDefault="006938C2" w:rsidP="006938C2">
      <w:pPr>
        <w:pStyle w:val="Lijstalinea"/>
        <w:numPr>
          <w:ilvl w:val="0"/>
          <w:numId w:val="19"/>
        </w:numPr>
        <w:spacing w:after="160" w:line="259" w:lineRule="auto"/>
        <w:rPr>
          <w:lang w:val="en-US"/>
        </w:rPr>
      </w:pPr>
      <w:r>
        <w:rPr>
          <w:lang w:val="en-US"/>
        </w:rPr>
        <w:t>Clark Pauwels</w:t>
      </w:r>
    </w:p>
    <w:p w14:paraId="119EE43B" w14:textId="77777777" w:rsidR="006938C2" w:rsidRDefault="006938C2" w:rsidP="006938C2">
      <w:pPr>
        <w:pStyle w:val="Lijstalinea"/>
        <w:numPr>
          <w:ilvl w:val="0"/>
          <w:numId w:val="19"/>
        </w:numPr>
        <w:spacing w:after="160" w:line="259" w:lineRule="auto"/>
        <w:rPr>
          <w:lang w:val="en-US"/>
        </w:rPr>
      </w:pPr>
      <w:r>
        <w:rPr>
          <w:lang w:val="en-US"/>
        </w:rPr>
        <w:t xml:space="preserve">Jos </w:t>
      </w:r>
      <w:proofErr w:type="spellStart"/>
      <w:r>
        <w:rPr>
          <w:lang w:val="en-US"/>
        </w:rPr>
        <w:t>Rolies</w:t>
      </w:r>
      <w:proofErr w:type="spellEnd"/>
    </w:p>
    <w:p w14:paraId="17A6717F" w14:textId="77777777" w:rsidR="006938C2" w:rsidRDefault="006938C2" w:rsidP="006938C2">
      <w:pPr>
        <w:pStyle w:val="Lijstalinea"/>
        <w:numPr>
          <w:ilvl w:val="0"/>
          <w:numId w:val="19"/>
        </w:numPr>
        <w:spacing w:after="160" w:line="259" w:lineRule="auto"/>
        <w:rPr>
          <w:lang w:val="en-US"/>
        </w:rPr>
      </w:pPr>
      <w:r>
        <w:rPr>
          <w:lang w:val="en-US"/>
        </w:rPr>
        <w:t xml:space="preserve">Dirk </w:t>
      </w:r>
      <w:proofErr w:type="spellStart"/>
      <w:r>
        <w:rPr>
          <w:lang w:val="en-US"/>
        </w:rPr>
        <w:t>Wellemans</w:t>
      </w:r>
      <w:proofErr w:type="spellEnd"/>
    </w:p>
    <w:p w14:paraId="675CC23E" w14:textId="77777777" w:rsidR="006938C2" w:rsidRPr="002C0CE0" w:rsidRDefault="006938C2" w:rsidP="006938C2">
      <w:pPr>
        <w:pStyle w:val="Lijstalinea"/>
        <w:numPr>
          <w:ilvl w:val="0"/>
          <w:numId w:val="19"/>
        </w:numPr>
        <w:spacing w:after="160" w:line="259" w:lineRule="auto"/>
        <w:rPr>
          <w:lang w:val="en-US"/>
        </w:rPr>
      </w:pPr>
      <w:r>
        <w:rPr>
          <w:lang w:val="en-US"/>
        </w:rPr>
        <w:t>Herwig Troost</w:t>
      </w:r>
    </w:p>
    <w:p w14:paraId="6C94ABB3" w14:textId="77777777" w:rsidR="006938C2" w:rsidRDefault="006938C2" w:rsidP="006938C2">
      <w:pPr>
        <w:pStyle w:val="Lijstalinea"/>
        <w:numPr>
          <w:ilvl w:val="0"/>
          <w:numId w:val="19"/>
        </w:numPr>
        <w:spacing w:after="160" w:line="259" w:lineRule="auto"/>
        <w:rPr>
          <w:lang w:val="en-US"/>
        </w:rPr>
      </w:pPr>
      <w:r w:rsidRPr="002C0CE0">
        <w:rPr>
          <w:lang w:val="en-US"/>
        </w:rPr>
        <w:t>Thomas Blancke</w:t>
      </w:r>
    </w:p>
    <w:p w14:paraId="1E8BD070" w14:textId="77777777" w:rsidR="006938C2" w:rsidRDefault="006938C2" w:rsidP="006938C2">
      <w:pPr>
        <w:pStyle w:val="Lijstalinea"/>
        <w:numPr>
          <w:ilvl w:val="0"/>
          <w:numId w:val="19"/>
        </w:numPr>
        <w:spacing w:after="160" w:line="259" w:lineRule="auto"/>
        <w:rPr>
          <w:lang w:val="en-US"/>
        </w:rPr>
      </w:pPr>
      <w:r>
        <w:rPr>
          <w:lang w:val="en-US"/>
        </w:rPr>
        <w:t>Walter Zelderloo</w:t>
      </w:r>
    </w:p>
    <w:p w14:paraId="74C82D6E" w14:textId="77777777" w:rsidR="006938C2" w:rsidRDefault="006938C2" w:rsidP="006938C2">
      <w:pPr>
        <w:pStyle w:val="Lijstalinea"/>
        <w:numPr>
          <w:ilvl w:val="0"/>
          <w:numId w:val="19"/>
        </w:numPr>
        <w:spacing w:after="160" w:line="259" w:lineRule="auto"/>
        <w:rPr>
          <w:lang w:val="en-US"/>
        </w:rPr>
      </w:pPr>
      <w:r>
        <w:rPr>
          <w:lang w:val="en-US"/>
        </w:rPr>
        <w:t>Stijn Quaghebeur</w:t>
      </w:r>
    </w:p>
    <w:p w14:paraId="3E83BF82" w14:textId="73315372" w:rsidR="006938C2" w:rsidRDefault="006938C2" w:rsidP="006938C2">
      <w:pPr>
        <w:pStyle w:val="Lijstalinea"/>
        <w:numPr>
          <w:ilvl w:val="0"/>
          <w:numId w:val="19"/>
        </w:numPr>
        <w:spacing w:after="160" w:line="259" w:lineRule="auto"/>
        <w:rPr>
          <w:lang w:val="en-US"/>
        </w:rPr>
      </w:pPr>
      <w:r>
        <w:rPr>
          <w:lang w:val="en-US"/>
        </w:rPr>
        <w:t>Elli Wambacq (</w:t>
      </w:r>
      <w:proofErr w:type="spellStart"/>
      <w:r w:rsidR="00B45DD7">
        <w:rPr>
          <w:lang w:val="en-US"/>
        </w:rPr>
        <w:t>vervangend</w:t>
      </w:r>
      <w:proofErr w:type="spellEnd"/>
      <w:r w:rsidR="00B45DD7">
        <w:rPr>
          <w:lang w:val="en-US"/>
        </w:rPr>
        <w:t xml:space="preserve"> </w:t>
      </w:r>
      <w:proofErr w:type="spellStart"/>
      <w:r>
        <w:rPr>
          <w:lang w:val="en-US"/>
        </w:rPr>
        <w:t>secretaris</w:t>
      </w:r>
      <w:proofErr w:type="spellEnd"/>
      <w:r>
        <w:rPr>
          <w:lang w:val="en-US"/>
        </w:rPr>
        <w:t>)</w:t>
      </w:r>
    </w:p>
    <w:p w14:paraId="5162C823" w14:textId="72A0BDAD" w:rsidR="0067487C" w:rsidRDefault="00EC2AD1" w:rsidP="0067487C">
      <w:pPr>
        <w:pStyle w:val="Titelniveau1"/>
      </w:pPr>
      <w:r>
        <w:t>Goedkeuring verslag vorige vergadering</w:t>
      </w:r>
    </w:p>
    <w:p w14:paraId="5FAB2576" w14:textId="35FFFE38" w:rsidR="00EC2AD1" w:rsidRDefault="00FC74C4" w:rsidP="00EC2AD1">
      <w:r>
        <w:t>Het v</w:t>
      </w:r>
      <w:r w:rsidR="00EC2AD1">
        <w:t>erslag wordt overlopen en goedgekeurd.</w:t>
      </w:r>
    </w:p>
    <w:p w14:paraId="44E18036" w14:textId="0EC730D0" w:rsidR="00EC2AD1" w:rsidRDefault="00EC2AD1" w:rsidP="00EC2AD1">
      <w:pPr>
        <w:pStyle w:val="Titelniveau1"/>
      </w:pPr>
      <w:r w:rsidRPr="00EC2AD1">
        <w:t>Feedback nieuwe tool beheerssysteem</w:t>
      </w:r>
    </w:p>
    <w:p w14:paraId="31D4CE1E" w14:textId="0608107F" w:rsidR="00FC74C4" w:rsidRDefault="00FC74C4" w:rsidP="00FC74C4">
      <w:r>
        <w:t>De nieuwe tool wordt overlopen.</w:t>
      </w:r>
    </w:p>
    <w:p w14:paraId="34CC0D96" w14:textId="77777777" w:rsidR="00FC74C4" w:rsidRPr="00EC2AD1" w:rsidRDefault="00FC74C4" w:rsidP="00FC74C4">
      <w:pPr>
        <w:rPr>
          <w:b/>
          <w:bCs/>
        </w:rPr>
      </w:pPr>
    </w:p>
    <w:p w14:paraId="4CE87113" w14:textId="77777777" w:rsidR="00EC2AD1" w:rsidRDefault="00EC2AD1" w:rsidP="00EC2AD1">
      <w:pPr>
        <w:pStyle w:val="Lijstalinea"/>
        <w:numPr>
          <w:ilvl w:val="0"/>
          <w:numId w:val="16"/>
        </w:numPr>
        <w:spacing w:after="160" w:line="259" w:lineRule="auto"/>
      </w:pPr>
      <w:r>
        <w:t>De nieuwe tool is een meer toegankelijk uitwisselingsplatform dan teams</w:t>
      </w:r>
    </w:p>
    <w:p w14:paraId="0C46B10F" w14:textId="03B6E7F3" w:rsidR="00EC2AD1" w:rsidRDefault="00FC74C4" w:rsidP="00EC2AD1">
      <w:pPr>
        <w:pStyle w:val="Lijstalinea"/>
        <w:numPr>
          <w:ilvl w:val="0"/>
          <w:numId w:val="16"/>
        </w:numPr>
        <w:spacing w:after="160" w:line="259" w:lineRule="auto"/>
      </w:pPr>
      <w:r>
        <w:t xml:space="preserve">Bedoeling is om te zorgen </w:t>
      </w:r>
      <w:r w:rsidR="00EC2AD1">
        <w:t>voor meer betrokkenheid van de leden door betere uitwisseling</w:t>
      </w:r>
    </w:p>
    <w:p w14:paraId="0F03470C" w14:textId="77777777" w:rsidR="00EC2AD1" w:rsidRDefault="00EC2AD1" w:rsidP="00EC2AD1">
      <w:pPr>
        <w:pStyle w:val="Lijstalinea"/>
        <w:numPr>
          <w:ilvl w:val="0"/>
          <w:numId w:val="16"/>
        </w:numPr>
        <w:spacing w:after="160" w:line="259" w:lineRule="auto"/>
      </w:pPr>
      <w:proofErr w:type="spellStart"/>
      <w:r>
        <w:t>Jovi</w:t>
      </w:r>
      <w:proofErr w:type="spellEnd"/>
      <w:r>
        <w:t>, Dirk en Ian hebben een brainstorm gehouden om tot een betere versie te komen</w:t>
      </w:r>
    </w:p>
    <w:p w14:paraId="0BC94C7D" w14:textId="77777777" w:rsidR="00EC2AD1" w:rsidRDefault="00EC2AD1" w:rsidP="00EC2AD1">
      <w:pPr>
        <w:pStyle w:val="Lijstalinea"/>
        <w:numPr>
          <w:ilvl w:val="0"/>
          <w:numId w:val="16"/>
        </w:numPr>
        <w:spacing w:after="160" w:line="259" w:lineRule="auto"/>
      </w:pPr>
      <w:r>
        <w:t>Opbouw blijft dezelfde:</w:t>
      </w:r>
    </w:p>
    <w:p w14:paraId="44880292" w14:textId="77777777" w:rsidR="00EC2AD1" w:rsidRDefault="00EC2AD1" w:rsidP="00EC2AD1">
      <w:pPr>
        <w:pStyle w:val="Lijstalinea"/>
        <w:numPr>
          <w:ilvl w:val="1"/>
          <w:numId w:val="16"/>
        </w:numPr>
        <w:spacing w:after="160" w:line="259" w:lineRule="auto"/>
      </w:pPr>
      <w:proofErr w:type="spellStart"/>
      <w:r>
        <w:t>Home-pagina</w:t>
      </w:r>
      <w:proofErr w:type="spellEnd"/>
      <w:r>
        <w:t>: geeft eerstvolgende vergadering weer als die al is aangemaakt</w:t>
      </w:r>
    </w:p>
    <w:p w14:paraId="30D7667E" w14:textId="77777777" w:rsidR="00EC2AD1" w:rsidRDefault="00EC2AD1" w:rsidP="00EC2AD1">
      <w:pPr>
        <w:pStyle w:val="Lijstalinea"/>
        <w:numPr>
          <w:ilvl w:val="1"/>
          <w:numId w:val="16"/>
        </w:numPr>
        <w:spacing w:after="160" w:line="259" w:lineRule="auto"/>
      </w:pPr>
      <w:r>
        <w:lastRenderedPageBreak/>
        <w:t xml:space="preserve">Pagina voor vergaderingen: </w:t>
      </w:r>
    </w:p>
    <w:p w14:paraId="5283C63D" w14:textId="77777777" w:rsidR="00EC2AD1" w:rsidRDefault="00EC2AD1" w:rsidP="00EC2AD1">
      <w:pPr>
        <w:pStyle w:val="Lijstalinea"/>
        <w:numPr>
          <w:ilvl w:val="2"/>
          <w:numId w:val="16"/>
        </w:numPr>
        <w:spacing w:after="160" w:line="259" w:lineRule="auto"/>
      </w:pPr>
      <w:r>
        <w:t>deze werd aangevuld met alle verslagen, die ook naar pdf kunnen geëxporteerd worden (na de vergadering kan dus het verslag snel worden gepubliceerd op het platform/na goedkeuring ook op de website van de gemeente)</w:t>
      </w:r>
    </w:p>
    <w:p w14:paraId="24590387" w14:textId="77777777" w:rsidR="00EC2AD1" w:rsidRDefault="00EC2AD1" w:rsidP="00EC2AD1">
      <w:pPr>
        <w:pStyle w:val="Lijstalinea"/>
        <w:numPr>
          <w:ilvl w:val="2"/>
          <w:numId w:val="16"/>
        </w:numPr>
        <w:spacing w:after="160" w:line="259" w:lineRule="auto"/>
      </w:pPr>
      <w:r>
        <w:t xml:space="preserve">Onderscheid tussen plenaire vergaderingen en werkgroepen </w:t>
      </w:r>
    </w:p>
    <w:p w14:paraId="05E92511" w14:textId="77777777" w:rsidR="00EC2AD1" w:rsidRDefault="00EC2AD1" w:rsidP="00EC2AD1">
      <w:pPr>
        <w:pStyle w:val="Lijstalinea"/>
        <w:numPr>
          <w:ilvl w:val="1"/>
          <w:numId w:val="16"/>
        </w:numPr>
        <w:spacing w:after="160" w:line="259" w:lineRule="auto"/>
      </w:pPr>
      <w:r>
        <w:t xml:space="preserve">Pagina projecten </w:t>
      </w:r>
    </w:p>
    <w:p w14:paraId="5C3FBA8A" w14:textId="77777777" w:rsidR="00EC2AD1" w:rsidRDefault="00EC2AD1" w:rsidP="00EC2AD1">
      <w:pPr>
        <w:pStyle w:val="Lijstalinea"/>
        <w:numPr>
          <w:ilvl w:val="1"/>
          <w:numId w:val="16"/>
        </w:numPr>
        <w:spacing w:after="160" w:line="259" w:lineRule="auto"/>
      </w:pPr>
      <w:r>
        <w:t>Pagina files</w:t>
      </w:r>
    </w:p>
    <w:p w14:paraId="13E43746" w14:textId="77777777" w:rsidR="00EC2AD1" w:rsidRDefault="00EC2AD1" w:rsidP="00EC2AD1">
      <w:pPr>
        <w:pStyle w:val="Lijstalinea"/>
        <w:numPr>
          <w:ilvl w:val="1"/>
          <w:numId w:val="16"/>
        </w:numPr>
        <w:spacing w:after="160" w:line="259" w:lineRule="auto"/>
      </w:pPr>
      <w:r>
        <w:t xml:space="preserve">Pagina team: waar je bv kan zien wie wanneer aanwezig was </w:t>
      </w:r>
    </w:p>
    <w:p w14:paraId="35292490" w14:textId="77777777" w:rsidR="00EC2AD1" w:rsidRDefault="00EC2AD1" w:rsidP="00EC2AD1">
      <w:pPr>
        <w:pStyle w:val="Lijstalinea"/>
        <w:numPr>
          <w:ilvl w:val="0"/>
          <w:numId w:val="16"/>
        </w:numPr>
        <w:spacing w:after="160" w:line="259" w:lineRule="auto"/>
      </w:pPr>
      <w:r>
        <w:t xml:space="preserve">Belangrijkste verandering: toegang kan met passwoord </w:t>
      </w:r>
      <w:r>
        <w:sym w:font="Wingdings" w:char="F0E0"/>
      </w:r>
      <w:r>
        <w:t xml:space="preserve"> </w:t>
      </w:r>
      <w:proofErr w:type="spellStart"/>
      <w:r>
        <w:t>Jovi</w:t>
      </w:r>
      <w:proofErr w:type="spellEnd"/>
      <w:r>
        <w:t xml:space="preserve"> kan iedereen helpen met inloggen</w:t>
      </w:r>
    </w:p>
    <w:p w14:paraId="066C81A2" w14:textId="77777777" w:rsidR="00EC2AD1" w:rsidRDefault="00EC2AD1" w:rsidP="00EC2AD1">
      <w:pPr>
        <w:pStyle w:val="Lijstalinea"/>
        <w:numPr>
          <w:ilvl w:val="0"/>
          <w:numId w:val="16"/>
        </w:numPr>
        <w:spacing w:after="160" w:line="259" w:lineRule="auto"/>
      </w:pPr>
      <w:r>
        <w:t>Zoekfunctie geeft alle mogelijkheden met datum en titel van agendapunten</w:t>
      </w:r>
    </w:p>
    <w:p w14:paraId="0BB5C4C0" w14:textId="77777777" w:rsidR="00EC2AD1" w:rsidRDefault="00EC2AD1" w:rsidP="00EC2AD1">
      <w:pPr>
        <w:pStyle w:val="Lijstalinea"/>
        <w:numPr>
          <w:ilvl w:val="0"/>
          <w:numId w:val="16"/>
        </w:numPr>
        <w:spacing w:after="160" w:line="259" w:lineRule="auto"/>
      </w:pPr>
      <w:r>
        <w:t>Bij het versturen van agenda kan link naar dit platform bijgevoegd worden</w:t>
      </w:r>
    </w:p>
    <w:p w14:paraId="5749A342" w14:textId="77777777" w:rsidR="00EC2AD1" w:rsidRDefault="00EC2AD1" w:rsidP="00EC2AD1">
      <w:pPr>
        <w:pStyle w:val="Lijstalinea"/>
        <w:numPr>
          <w:ilvl w:val="0"/>
          <w:numId w:val="16"/>
        </w:numPr>
        <w:spacing w:after="160" w:line="259" w:lineRule="auto"/>
      </w:pPr>
      <w:r>
        <w:t>Suggesties ter bespreking op volgende vergaderingen kunnen via dit platform ook worden gedaan</w:t>
      </w:r>
    </w:p>
    <w:p w14:paraId="3F090CF1" w14:textId="77777777" w:rsidR="00EC2AD1" w:rsidRDefault="00EC2AD1" w:rsidP="00EC2AD1">
      <w:pPr>
        <w:pStyle w:val="Lijstalinea"/>
        <w:numPr>
          <w:ilvl w:val="0"/>
          <w:numId w:val="16"/>
        </w:numPr>
        <w:spacing w:after="160" w:line="259" w:lineRule="auto"/>
      </w:pPr>
      <w:r>
        <w:t>Suggestie: zoekfunctie met alle documenten over een bepaald onderwerp zodat niet alle agendapunten eerst moeten worden geopend</w:t>
      </w:r>
    </w:p>
    <w:p w14:paraId="59425DF4" w14:textId="77777777" w:rsidR="00EC2AD1" w:rsidRPr="006C6D4A" w:rsidRDefault="00EC2AD1" w:rsidP="00EC2AD1">
      <w:pPr>
        <w:pStyle w:val="Lijstalinea"/>
        <w:numPr>
          <w:ilvl w:val="0"/>
          <w:numId w:val="16"/>
        </w:numPr>
        <w:spacing w:after="160" w:line="259" w:lineRule="auto"/>
      </w:pPr>
      <w:r>
        <w:t>Suggestie: bij uitsturen van de agenda wel mail blijven sturen, maar daarin moet worden aangegeven of er al dan niet stukken zijn</w:t>
      </w:r>
    </w:p>
    <w:p w14:paraId="621B42C3" w14:textId="77777777" w:rsidR="00EC2AD1" w:rsidRDefault="00EC2AD1" w:rsidP="00EC2AD1">
      <w:pPr>
        <w:pStyle w:val="Lijstalinea"/>
        <w:numPr>
          <w:ilvl w:val="0"/>
          <w:numId w:val="16"/>
        </w:numPr>
        <w:spacing w:after="160" w:line="259" w:lineRule="auto"/>
      </w:pPr>
      <w:r>
        <w:t>Verdere uitbreidingen of ideeën zijn welkom</w:t>
      </w:r>
    </w:p>
    <w:p w14:paraId="4AC5242D" w14:textId="42AAC4E7" w:rsidR="00D63F66" w:rsidRDefault="00D63F66" w:rsidP="00EC2AD1">
      <w:pPr>
        <w:pStyle w:val="Lijstalinea"/>
        <w:numPr>
          <w:ilvl w:val="0"/>
          <w:numId w:val="16"/>
        </w:numPr>
        <w:spacing w:after="160" w:line="259" w:lineRule="auto"/>
      </w:pPr>
      <w:r>
        <w:t xml:space="preserve">Checken met ICT Dilbeek </w:t>
      </w:r>
      <w:r w:rsidR="00B24184">
        <w:t xml:space="preserve">of we dit platform best losgekoppeld houden van gemeentelijke platformen </w:t>
      </w:r>
    </w:p>
    <w:p w14:paraId="4ADD2CF9" w14:textId="77777777" w:rsidR="00EC2AD1" w:rsidRDefault="00EC2AD1" w:rsidP="00EC2AD1">
      <w:pPr>
        <w:pStyle w:val="Lijstalinea"/>
        <w:numPr>
          <w:ilvl w:val="0"/>
          <w:numId w:val="16"/>
        </w:numPr>
        <w:spacing w:after="160" w:line="259" w:lineRule="auto"/>
      </w:pPr>
      <w:r>
        <w:t xml:space="preserve">Volgende stappen: </w:t>
      </w:r>
    </w:p>
    <w:p w14:paraId="22132925" w14:textId="77777777" w:rsidR="00EC2AD1" w:rsidRDefault="00EC2AD1" w:rsidP="00EC2AD1">
      <w:pPr>
        <w:pStyle w:val="Lijstalinea"/>
        <w:numPr>
          <w:ilvl w:val="1"/>
          <w:numId w:val="16"/>
        </w:numPr>
        <w:spacing w:after="160" w:line="259" w:lineRule="auto"/>
      </w:pPr>
      <w:r>
        <w:t>URL kan vereenvoudigd worden (te bekijken met IT)</w:t>
      </w:r>
    </w:p>
    <w:p w14:paraId="541E3E5E" w14:textId="77777777" w:rsidR="00EC2AD1" w:rsidRDefault="00EC2AD1" w:rsidP="00EC2AD1">
      <w:pPr>
        <w:pStyle w:val="Lijstalinea"/>
        <w:numPr>
          <w:ilvl w:val="1"/>
          <w:numId w:val="16"/>
        </w:numPr>
        <w:spacing w:after="160" w:line="259" w:lineRule="auto"/>
      </w:pPr>
      <w:r>
        <w:t>Nadenken welke statussen we kunnen gebruiken (bv. wie moet nu feedback geven, wat is er vanuit de gemeente beslist)</w:t>
      </w:r>
    </w:p>
    <w:p w14:paraId="274B7265" w14:textId="77777777" w:rsidR="00EC2AD1" w:rsidRDefault="00EC2AD1" w:rsidP="00EC2AD1">
      <w:pPr>
        <w:pStyle w:val="Lijstalinea"/>
        <w:numPr>
          <w:ilvl w:val="1"/>
          <w:numId w:val="16"/>
        </w:numPr>
        <w:spacing w:after="160" w:line="259" w:lineRule="auto"/>
      </w:pPr>
      <w:r>
        <w:t>Overlopen van bestaande projecten en hieraan een beschrijving toevoegen</w:t>
      </w:r>
    </w:p>
    <w:p w14:paraId="147042CB" w14:textId="77777777" w:rsidR="00EC2AD1" w:rsidRDefault="00EC2AD1" w:rsidP="00EC2AD1">
      <w:pPr>
        <w:pStyle w:val="Lijstalinea"/>
        <w:numPr>
          <w:ilvl w:val="1"/>
          <w:numId w:val="16"/>
        </w:numPr>
        <w:spacing w:after="160" w:line="259" w:lineRule="auto"/>
      </w:pPr>
      <w:r>
        <w:t>Overlopen van naamgeving en checken of deze correct is en zelfde structuur aanhouden</w:t>
      </w:r>
    </w:p>
    <w:p w14:paraId="31BF1EC5" w14:textId="77777777" w:rsidR="00EC2AD1" w:rsidRDefault="00EC2AD1" w:rsidP="00EC2AD1">
      <w:pPr>
        <w:pStyle w:val="Lijstalinea"/>
        <w:numPr>
          <w:ilvl w:val="1"/>
          <w:numId w:val="16"/>
        </w:numPr>
        <w:spacing w:after="160" w:line="259" w:lineRule="auto"/>
      </w:pPr>
      <w:r>
        <w:t xml:space="preserve">Wat zijn verplichte en niet verplichte adviezen </w:t>
      </w:r>
    </w:p>
    <w:p w14:paraId="090E0498" w14:textId="77777777" w:rsidR="00EC2AD1" w:rsidRPr="00EC2AD1" w:rsidRDefault="00EC2AD1" w:rsidP="00EC2AD1">
      <w:pPr>
        <w:pStyle w:val="Titelniveau1"/>
      </w:pPr>
      <w:r w:rsidRPr="00E41DAD">
        <w:rPr>
          <w:sz w:val="28"/>
          <w:szCs w:val="28"/>
        </w:rPr>
        <w:t>Reconversie site IJsbergstraat</w:t>
      </w:r>
    </w:p>
    <w:p w14:paraId="0D28AA6F" w14:textId="7169FF3B" w:rsidR="00EC2AD1" w:rsidRDefault="00FC74C4" w:rsidP="00657409">
      <w:pPr>
        <w:spacing w:after="160" w:line="259" w:lineRule="auto"/>
      </w:pPr>
      <w:r>
        <w:t>Dit is een p</w:t>
      </w:r>
      <w:r w:rsidR="00EC2AD1">
        <w:t xml:space="preserve">roject van Dirk Evenepoel (voor nieuw magazijn en </w:t>
      </w:r>
      <w:r w:rsidR="00DC4643">
        <w:t xml:space="preserve">van </w:t>
      </w:r>
      <w:r w:rsidR="00EC2AD1">
        <w:t>kantoor Bato) met Thomas Blancke</w:t>
      </w:r>
      <w:r w:rsidR="00DC4643">
        <w:t xml:space="preserve"> (</w:t>
      </w:r>
      <w:proofErr w:type="spellStart"/>
      <w:r w:rsidR="00DC4643">
        <w:t>Starchitecten</w:t>
      </w:r>
      <w:proofErr w:type="spellEnd"/>
      <w:r w:rsidR="00DC4643">
        <w:t>)</w:t>
      </w:r>
      <w:r w:rsidR="00EC2AD1">
        <w:t xml:space="preserve"> als architect</w:t>
      </w:r>
      <w:r w:rsidR="00EA38C3">
        <w:t xml:space="preserve">. </w:t>
      </w:r>
      <w:r w:rsidR="00657409">
        <w:t>Er</w:t>
      </w:r>
      <w:r w:rsidR="00EC2AD1">
        <w:t xml:space="preserve"> is geen officieel advies</w:t>
      </w:r>
      <w:r>
        <w:t xml:space="preserve"> van de </w:t>
      </w:r>
      <w:proofErr w:type="spellStart"/>
      <w:r>
        <w:t>gecoro</w:t>
      </w:r>
      <w:proofErr w:type="spellEnd"/>
      <w:r w:rsidR="00EC2AD1">
        <w:t xml:space="preserve"> vereist</w:t>
      </w:r>
      <w:r w:rsidR="001672F9">
        <w:t>, maar d</w:t>
      </w:r>
      <w:r>
        <w:t xml:space="preserve">it project </w:t>
      </w:r>
      <w:r w:rsidR="001672F9">
        <w:t xml:space="preserve">is interessant omdat het </w:t>
      </w:r>
      <w:r>
        <w:t>een</w:t>
      </w:r>
      <w:r w:rsidR="00EC2AD1">
        <w:t xml:space="preserve"> interessante voorgeschiedenis</w:t>
      </w:r>
      <w:r>
        <w:t xml:space="preserve"> </w:t>
      </w:r>
      <w:r w:rsidR="001672F9">
        <w:t xml:space="preserve">heeft </w:t>
      </w:r>
      <w:r>
        <w:t xml:space="preserve">en een voorbeeld </w:t>
      </w:r>
      <w:r w:rsidR="006738C0">
        <w:t xml:space="preserve">is </w:t>
      </w:r>
      <w:r>
        <w:t>van het feit dat de</w:t>
      </w:r>
      <w:r w:rsidR="00EC2AD1">
        <w:t xml:space="preserve"> VCRO en andere Vlaamse wetgeving niet altijd help</w:t>
      </w:r>
      <w:r>
        <w:t>en</w:t>
      </w:r>
      <w:r w:rsidR="00EC2AD1">
        <w:t xml:space="preserve"> om goede projecten (ook met algemeen belang) te kunnen realiseren</w:t>
      </w:r>
      <w:r>
        <w:t>.</w:t>
      </w:r>
    </w:p>
    <w:p w14:paraId="6C1F0BF5" w14:textId="54DF5C00" w:rsidR="00EC2AD1" w:rsidRDefault="00FC74C4" w:rsidP="00EC2AD1">
      <w:pPr>
        <w:pStyle w:val="Lijstalinea"/>
        <w:numPr>
          <w:ilvl w:val="0"/>
          <w:numId w:val="16"/>
        </w:numPr>
        <w:spacing w:after="160" w:line="259" w:lineRule="auto"/>
      </w:pPr>
      <w:r>
        <w:t>Context</w:t>
      </w:r>
      <w:r w:rsidR="00EC2AD1">
        <w:t xml:space="preserve">: </w:t>
      </w:r>
    </w:p>
    <w:p w14:paraId="658F9188" w14:textId="06E65EEC" w:rsidR="00FC74C4" w:rsidRDefault="00FC74C4" w:rsidP="00FC74C4">
      <w:pPr>
        <w:pStyle w:val="Lijstalinea"/>
        <w:numPr>
          <w:ilvl w:val="1"/>
          <w:numId w:val="16"/>
        </w:numPr>
        <w:spacing w:after="160" w:line="259" w:lineRule="auto"/>
      </w:pPr>
      <w:r>
        <w:t>Oud verloederd gebouw met illegale activiteiten</w:t>
      </w:r>
    </w:p>
    <w:p w14:paraId="624E3B1B" w14:textId="2F8C2A82" w:rsidR="00EC2AD1" w:rsidRDefault="00EC2AD1" w:rsidP="00EC2AD1">
      <w:pPr>
        <w:pStyle w:val="Lijstalinea"/>
        <w:numPr>
          <w:ilvl w:val="1"/>
          <w:numId w:val="16"/>
        </w:numPr>
        <w:spacing w:after="160" w:line="259" w:lineRule="auto"/>
      </w:pPr>
      <w:r>
        <w:t>Gelegen in bosgebied volgens gewestplan en VEN-gebied</w:t>
      </w:r>
      <w:r w:rsidR="00974E43">
        <w:t xml:space="preserve"> volgens boswijzer</w:t>
      </w:r>
    </w:p>
    <w:p w14:paraId="69282BA1" w14:textId="141B345E" w:rsidR="00EC2AD1" w:rsidRDefault="00EC2AD1" w:rsidP="00EC2AD1">
      <w:pPr>
        <w:pStyle w:val="Lijstalinea"/>
        <w:numPr>
          <w:ilvl w:val="1"/>
          <w:numId w:val="16"/>
        </w:numPr>
        <w:spacing w:after="160" w:line="259" w:lineRule="auto"/>
      </w:pPr>
      <w:r>
        <w:t xml:space="preserve">Japanse duizendknoop </w:t>
      </w:r>
      <w:r w:rsidR="00FC74C4">
        <w:t>aanwezig op het perceel</w:t>
      </w:r>
    </w:p>
    <w:p w14:paraId="451EA89D" w14:textId="5B81BC04" w:rsidR="00EC2AD1" w:rsidRDefault="00EC2AD1" w:rsidP="00EC2AD1">
      <w:pPr>
        <w:pStyle w:val="Lijstalinea"/>
        <w:numPr>
          <w:ilvl w:val="1"/>
          <w:numId w:val="16"/>
        </w:numPr>
        <w:spacing w:after="160" w:line="259" w:lineRule="auto"/>
      </w:pPr>
      <w:r>
        <w:t xml:space="preserve">Elia hoogspanningslijn </w:t>
      </w:r>
      <w:r w:rsidR="00FC74C4">
        <w:t xml:space="preserve">loopt over perceel (Elia was </w:t>
      </w:r>
      <w:r>
        <w:t xml:space="preserve">vragende partij om makkelijkere onderhoud te </w:t>
      </w:r>
      <w:r w:rsidR="00FC74C4">
        <w:t xml:space="preserve">kunnen </w:t>
      </w:r>
      <w:r>
        <w:t>doen</w:t>
      </w:r>
      <w:r w:rsidR="00FC74C4">
        <w:t>)</w:t>
      </w:r>
    </w:p>
    <w:p w14:paraId="443762CE" w14:textId="5926D456" w:rsidR="00EC2AD1" w:rsidRDefault="00EC2AD1" w:rsidP="00EC2AD1">
      <w:pPr>
        <w:pStyle w:val="Lijstalinea"/>
        <w:numPr>
          <w:ilvl w:val="1"/>
          <w:numId w:val="16"/>
        </w:numPr>
        <w:spacing w:after="160" w:line="259" w:lineRule="auto"/>
      </w:pPr>
      <w:r>
        <w:t>Economisch bos (</w:t>
      </w:r>
      <w:proofErr w:type="spellStart"/>
      <w:r>
        <w:t>kapbos</w:t>
      </w:r>
      <w:proofErr w:type="spellEnd"/>
      <w:r>
        <w:t>)</w:t>
      </w:r>
    </w:p>
    <w:p w14:paraId="29F9AC64" w14:textId="77777777" w:rsidR="00086D9D" w:rsidRDefault="00086D9D" w:rsidP="00086D9D">
      <w:pPr>
        <w:pStyle w:val="Lijstalinea"/>
        <w:spacing w:after="160" w:line="259" w:lineRule="auto"/>
        <w:ind w:left="1788"/>
      </w:pPr>
    </w:p>
    <w:p w14:paraId="1BD65586" w14:textId="03624EA3" w:rsidR="00EC2AD1" w:rsidRDefault="008E7138" w:rsidP="00EC2AD1">
      <w:pPr>
        <w:pStyle w:val="Lijstalinea"/>
        <w:numPr>
          <w:ilvl w:val="0"/>
          <w:numId w:val="16"/>
        </w:numPr>
        <w:spacing w:after="160" w:line="259" w:lineRule="auto"/>
      </w:pPr>
      <w:r>
        <w:t>Oorspronkelijk</w:t>
      </w:r>
      <w:r w:rsidR="00EC2AD1">
        <w:t xml:space="preserve"> voorstel</w:t>
      </w:r>
      <w:r>
        <w:t>:</w:t>
      </w:r>
      <w:r w:rsidR="00EC2AD1">
        <w:t xml:space="preserve"> </w:t>
      </w:r>
      <w:r>
        <w:t>realiseren van een</w:t>
      </w:r>
      <w:r w:rsidR="00EC2AD1">
        <w:t xml:space="preserve"> nieuwbouw in PPS-constructie:</w:t>
      </w:r>
    </w:p>
    <w:p w14:paraId="57275F8A" w14:textId="5D7A17F3" w:rsidR="00FC74C4" w:rsidRDefault="00BE2D66" w:rsidP="00537EDE">
      <w:pPr>
        <w:pStyle w:val="Lijstalinea"/>
        <w:numPr>
          <w:ilvl w:val="1"/>
          <w:numId w:val="16"/>
        </w:numPr>
        <w:spacing w:after="160" w:line="259" w:lineRule="auto"/>
      </w:pPr>
      <w:r>
        <w:t>Nieuwbouw</w:t>
      </w:r>
      <w:r w:rsidR="003325DF">
        <w:t xml:space="preserve"> met g</w:t>
      </w:r>
      <w:r w:rsidR="00EC2AD1">
        <w:t>elijkvloerse parking</w:t>
      </w:r>
      <w:r w:rsidR="003325DF">
        <w:t>, m</w:t>
      </w:r>
      <w:r w:rsidR="00EC2AD1">
        <w:t>agazijn</w:t>
      </w:r>
      <w:r w:rsidR="003325DF">
        <w:t xml:space="preserve"> en b</w:t>
      </w:r>
      <w:r w:rsidR="00EC2AD1">
        <w:t>escheiden kantoorgebouw op verdieping</w:t>
      </w:r>
    </w:p>
    <w:p w14:paraId="759160F4" w14:textId="14C12E6C" w:rsidR="00EC2AD1" w:rsidRDefault="00FC74C4" w:rsidP="00FC74C4">
      <w:pPr>
        <w:pStyle w:val="Lijstalinea"/>
        <w:numPr>
          <w:ilvl w:val="1"/>
          <w:numId w:val="16"/>
        </w:numPr>
        <w:spacing w:after="160" w:line="259" w:lineRule="auto"/>
      </w:pPr>
      <w:r>
        <w:t>Met al</w:t>
      </w:r>
      <w:r w:rsidR="00EC2AD1">
        <w:t>gemeen belang:</w:t>
      </w:r>
    </w:p>
    <w:p w14:paraId="3CABA239" w14:textId="77777777" w:rsidR="00884E41" w:rsidRDefault="00EC2AD1" w:rsidP="00FC74C4">
      <w:pPr>
        <w:pStyle w:val="Lijstalinea"/>
        <w:numPr>
          <w:ilvl w:val="2"/>
          <w:numId w:val="16"/>
        </w:numPr>
        <w:spacing w:after="160" w:line="259" w:lineRule="auto"/>
      </w:pPr>
      <w:r>
        <w:t xml:space="preserve">Herontwikkeling van verloederd gebouw </w:t>
      </w:r>
    </w:p>
    <w:p w14:paraId="02C13710" w14:textId="77777777" w:rsidR="008D61AF" w:rsidRDefault="00884E41" w:rsidP="00FC74C4">
      <w:pPr>
        <w:pStyle w:val="Lijstalinea"/>
        <w:numPr>
          <w:ilvl w:val="2"/>
          <w:numId w:val="16"/>
        </w:numPr>
        <w:spacing w:after="160" w:line="259" w:lineRule="auto"/>
      </w:pPr>
      <w:r>
        <w:t>W</w:t>
      </w:r>
      <w:r w:rsidR="00EC2AD1">
        <w:t xml:space="preserve">egnemen overlast </w:t>
      </w:r>
    </w:p>
    <w:p w14:paraId="6541799C" w14:textId="496A1B42" w:rsidR="00EC2AD1" w:rsidRDefault="008D61AF" w:rsidP="00FC74C4">
      <w:pPr>
        <w:pStyle w:val="Lijstalinea"/>
        <w:numPr>
          <w:ilvl w:val="2"/>
          <w:numId w:val="16"/>
        </w:numPr>
        <w:spacing w:after="160" w:line="259" w:lineRule="auto"/>
      </w:pPr>
      <w:r>
        <w:t>V</w:t>
      </w:r>
      <w:r w:rsidR="00EC2AD1">
        <w:t>erhoging beeldkwaliteit</w:t>
      </w:r>
    </w:p>
    <w:p w14:paraId="1BE33103" w14:textId="77777777" w:rsidR="00EC2AD1" w:rsidRDefault="00EC2AD1" w:rsidP="00FC74C4">
      <w:pPr>
        <w:pStyle w:val="Lijstalinea"/>
        <w:numPr>
          <w:ilvl w:val="2"/>
          <w:numId w:val="16"/>
        </w:numPr>
        <w:spacing w:after="160" w:line="259" w:lineRule="auto"/>
      </w:pPr>
      <w:r>
        <w:t>Duurzame en ecologische architectuur</w:t>
      </w:r>
    </w:p>
    <w:p w14:paraId="75DC03AC" w14:textId="77777777" w:rsidR="00EC2AD1" w:rsidRDefault="00EC2AD1" w:rsidP="00FC74C4">
      <w:pPr>
        <w:pStyle w:val="Lijstalinea"/>
        <w:numPr>
          <w:ilvl w:val="2"/>
          <w:numId w:val="16"/>
        </w:numPr>
        <w:spacing w:after="160" w:line="259" w:lineRule="auto"/>
      </w:pPr>
      <w:r>
        <w:t>Verhogen verkeersveiligheid op kruispunt door gebouw verder van de straat in te planten</w:t>
      </w:r>
    </w:p>
    <w:p w14:paraId="1485D78C" w14:textId="77777777" w:rsidR="00EC2AD1" w:rsidRDefault="00EC2AD1" w:rsidP="00FC74C4">
      <w:pPr>
        <w:pStyle w:val="Lijstalinea"/>
        <w:numPr>
          <w:ilvl w:val="2"/>
          <w:numId w:val="16"/>
        </w:numPr>
        <w:spacing w:after="160" w:line="259" w:lineRule="auto"/>
      </w:pPr>
      <w:r>
        <w:t xml:space="preserve">Verwijderen van Japanse duizendknoop </w:t>
      </w:r>
    </w:p>
    <w:p w14:paraId="6DAAC549" w14:textId="65B538CA" w:rsidR="00EC2AD1" w:rsidRDefault="00EC2AD1" w:rsidP="00FC74C4">
      <w:pPr>
        <w:pStyle w:val="Lijstalinea"/>
        <w:numPr>
          <w:ilvl w:val="2"/>
          <w:numId w:val="16"/>
        </w:numPr>
        <w:spacing w:after="160" w:line="259" w:lineRule="auto"/>
      </w:pPr>
      <w:r>
        <w:t xml:space="preserve">Aanleg parking </w:t>
      </w:r>
      <w:r w:rsidR="00FC74C4">
        <w:t>waar het</w:t>
      </w:r>
      <w:r>
        <w:t xml:space="preserve"> bedrijf</w:t>
      </w:r>
      <w:r w:rsidR="00FC74C4">
        <w:t xml:space="preserve"> kan gebruik van maken, maar ook gebruikers van het</w:t>
      </w:r>
      <w:r>
        <w:t xml:space="preserve"> </w:t>
      </w:r>
      <w:proofErr w:type="spellStart"/>
      <w:r>
        <w:t>I</w:t>
      </w:r>
      <w:r w:rsidR="00974E43">
        <w:t>J</w:t>
      </w:r>
      <w:r>
        <w:t>sbos</w:t>
      </w:r>
      <w:proofErr w:type="spellEnd"/>
    </w:p>
    <w:p w14:paraId="4B5F80E6" w14:textId="0CD62699" w:rsidR="00EC2AD1" w:rsidRDefault="00FC74C4" w:rsidP="00FC74C4">
      <w:pPr>
        <w:pStyle w:val="Lijstalinea"/>
        <w:numPr>
          <w:ilvl w:val="2"/>
          <w:numId w:val="16"/>
        </w:numPr>
        <w:spacing w:after="160" w:line="259" w:lineRule="auto"/>
      </w:pPr>
      <w:r>
        <w:t>V</w:t>
      </w:r>
      <w:r w:rsidR="00EC2AD1">
        <w:t xml:space="preserve">erhogen van natuurwaarden </w:t>
      </w:r>
      <w:r>
        <w:t xml:space="preserve">(idee was om </w:t>
      </w:r>
      <w:r w:rsidR="00EC2AD1">
        <w:t>bos</w:t>
      </w:r>
      <w:r>
        <w:t xml:space="preserve"> aan te kopen en af te staan aan de gemeente en </w:t>
      </w:r>
      <w:r w:rsidR="00EC2AD1">
        <w:t>“meubilair”</w:t>
      </w:r>
      <w:r>
        <w:t xml:space="preserve"> erin te voorzien)</w:t>
      </w:r>
    </w:p>
    <w:p w14:paraId="29E0C94E" w14:textId="65E88604" w:rsidR="00EC2AD1" w:rsidRDefault="00EC2AD1" w:rsidP="00FC74C4">
      <w:pPr>
        <w:pStyle w:val="Lijstalinea"/>
        <w:numPr>
          <w:ilvl w:val="2"/>
          <w:numId w:val="16"/>
        </w:numPr>
        <w:spacing w:after="160" w:line="259" w:lineRule="auto"/>
      </w:pPr>
      <w:r>
        <w:t xml:space="preserve">Onthaalfunctie </w:t>
      </w:r>
      <w:r w:rsidR="00FC74C4">
        <w:t>voor het bos voorzien</w:t>
      </w:r>
    </w:p>
    <w:p w14:paraId="2F976F55" w14:textId="77777777" w:rsidR="00EC2AD1" w:rsidRDefault="00EC2AD1" w:rsidP="00FC74C4">
      <w:pPr>
        <w:pStyle w:val="Lijstalinea"/>
        <w:numPr>
          <w:ilvl w:val="2"/>
          <w:numId w:val="16"/>
        </w:numPr>
        <w:spacing w:after="160" w:line="259" w:lineRule="auto"/>
      </w:pPr>
      <w:r>
        <w:t>Uitbreiding van fiets- en wandelnetwerk</w:t>
      </w:r>
    </w:p>
    <w:p w14:paraId="5F96D9FB" w14:textId="77777777" w:rsidR="00EC2AD1" w:rsidRDefault="00EC2AD1" w:rsidP="00FC74C4">
      <w:pPr>
        <w:pStyle w:val="Lijstalinea"/>
        <w:numPr>
          <w:ilvl w:val="2"/>
          <w:numId w:val="16"/>
        </w:numPr>
        <w:spacing w:after="160" w:line="259" w:lineRule="auto"/>
      </w:pPr>
      <w:r>
        <w:t>Lokale werkgever ondersteunen</w:t>
      </w:r>
    </w:p>
    <w:p w14:paraId="393564AD" w14:textId="1CA012F0" w:rsidR="00EC2AD1" w:rsidRDefault="00EC2AD1" w:rsidP="00FC74C4">
      <w:pPr>
        <w:pStyle w:val="Lijstalinea"/>
        <w:numPr>
          <w:ilvl w:val="1"/>
          <w:numId w:val="16"/>
        </w:numPr>
        <w:spacing w:after="160" w:line="259" w:lineRule="auto"/>
      </w:pPr>
      <w:r>
        <w:t xml:space="preserve">Negatief advies van provincie en departement Omgeving: </w:t>
      </w:r>
      <w:r w:rsidR="00740E6D">
        <w:t xml:space="preserve">er wordt </w:t>
      </w:r>
      <w:r>
        <w:t xml:space="preserve">onvoldoende maatschappelijke meerwaarde </w:t>
      </w:r>
      <w:r w:rsidR="00740E6D">
        <w:t xml:space="preserve">voorzien </w:t>
      </w:r>
    </w:p>
    <w:p w14:paraId="7BF45FD5" w14:textId="19C01CD1" w:rsidR="00740E6D" w:rsidRDefault="00740E6D" w:rsidP="008E5D5F">
      <w:pPr>
        <w:pStyle w:val="Lijstalinea"/>
        <w:numPr>
          <w:ilvl w:val="0"/>
          <w:numId w:val="16"/>
        </w:numPr>
      </w:pPr>
      <w:r>
        <w:lastRenderedPageBreak/>
        <w:t xml:space="preserve">Nieuw voorstel: renovatie </w:t>
      </w:r>
      <w:r w:rsidR="00974E43">
        <w:t>(</w:t>
      </w:r>
      <w:r w:rsidR="008E5D5F">
        <w:t xml:space="preserve">zonder </w:t>
      </w:r>
      <w:r w:rsidR="00974E43" w:rsidRPr="00974E43">
        <w:t>volume-uitbreiding, 60% van de buitenmuren moeten blijven bestaan, geen extra woonentiteiten), zonder PPS</w:t>
      </w:r>
    </w:p>
    <w:p w14:paraId="20180258" w14:textId="055DE76C" w:rsidR="00BE2D66" w:rsidRDefault="00BE2D66" w:rsidP="00352EF3">
      <w:pPr>
        <w:pStyle w:val="Lijstalinea"/>
        <w:numPr>
          <w:ilvl w:val="1"/>
          <w:numId w:val="16"/>
        </w:numPr>
        <w:spacing w:after="160" w:line="259" w:lineRule="auto"/>
      </w:pPr>
      <w:r>
        <w:t xml:space="preserve">Renovatie </w:t>
      </w:r>
      <w:r w:rsidR="00352EF3">
        <w:t>met industriële look en isolatie</w:t>
      </w:r>
      <w:r w:rsidR="008E5D5F">
        <w:t xml:space="preserve"> van de gevels</w:t>
      </w:r>
      <w:r w:rsidR="00352EF3">
        <w:t xml:space="preserve">, </w:t>
      </w:r>
      <w:r>
        <w:t xml:space="preserve">gebouw </w:t>
      </w:r>
      <w:r w:rsidR="00352EF3">
        <w:t>omvat</w:t>
      </w:r>
      <w:r>
        <w:t xml:space="preserve"> gelijkvloerse parking, magazijn en bescheiden kantoorgebouw op verdieping</w:t>
      </w:r>
      <w:r w:rsidR="00352EF3">
        <w:t xml:space="preserve"> (geen</w:t>
      </w:r>
      <w:r>
        <w:t xml:space="preserve"> woonfunctie in nieuwe situatie</w:t>
      </w:r>
      <w:r w:rsidR="00352EF3">
        <w:t>)</w:t>
      </w:r>
    </w:p>
    <w:p w14:paraId="0031CCF2" w14:textId="2381BE0F" w:rsidR="001711BC" w:rsidRDefault="008E5D5F" w:rsidP="001711BC">
      <w:pPr>
        <w:pStyle w:val="Lijstalinea"/>
        <w:numPr>
          <w:ilvl w:val="1"/>
          <w:numId w:val="16"/>
        </w:numPr>
        <w:spacing w:after="160" w:line="259" w:lineRule="auto"/>
      </w:pPr>
      <w:r>
        <w:t>Parkeren</w:t>
      </w:r>
      <w:r w:rsidR="001711BC">
        <w:t xml:space="preserve"> word</w:t>
      </w:r>
      <w:r>
        <w:t>t</w:t>
      </w:r>
      <w:r w:rsidR="001711BC">
        <w:t xml:space="preserve"> opgevangen op eigen terrein</w:t>
      </w:r>
    </w:p>
    <w:p w14:paraId="541EB4BF" w14:textId="77777777" w:rsidR="00BE2D66" w:rsidRDefault="00BE2D66" w:rsidP="00BE2D66">
      <w:pPr>
        <w:pStyle w:val="Lijstalinea"/>
        <w:numPr>
          <w:ilvl w:val="1"/>
          <w:numId w:val="16"/>
        </w:numPr>
        <w:spacing w:after="160" w:line="259" w:lineRule="auto"/>
      </w:pPr>
      <w:r>
        <w:t>Gebouw wordt nu kleiner, ter hoogte van het magazijn wordt het dak hoger dan vandaag, waar elders wordt geknipt in het volume</w:t>
      </w:r>
    </w:p>
    <w:p w14:paraId="5064094D" w14:textId="57301D45" w:rsidR="00EC2AD1" w:rsidRDefault="00EC2AD1" w:rsidP="00740E6D">
      <w:pPr>
        <w:pStyle w:val="Lijstalinea"/>
        <w:numPr>
          <w:ilvl w:val="1"/>
          <w:numId w:val="16"/>
        </w:numPr>
        <w:spacing w:after="160" w:line="259" w:lineRule="auto"/>
      </w:pPr>
      <w:r>
        <w:t xml:space="preserve">Meerwaarde blijft gedeeltelijk: </w:t>
      </w:r>
    </w:p>
    <w:p w14:paraId="28C5C19D" w14:textId="77777777" w:rsidR="00EC2AD1" w:rsidRDefault="00EC2AD1" w:rsidP="00740E6D">
      <w:pPr>
        <w:pStyle w:val="Lijstalinea"/>
        <w:numPr>
          <w:ilvl w:val="2"/>
          <w:numId w:val="16"/>
        </w:numPr>
        <w:spacing w:after="160" w:line="259" w:lineRule="auto"/>
      </w:pPr>
      <w:r>
        <w:t xml:space="preserve">Herontwikkeling van verloederd gebouw </w:t>
      </w:r>
    </w:p>
    <w:p w14:paraId="45A17A6D" w14:textId="6FE3ABCF" w:rsidR="00EC2AD1" w:rsidRDefault="008D61AF" w:rsidP="00740E6D">
      <w:pPr>
        <w:pStyle w:val="Lijstalinea"/>
        <w:numPr>
          <w:ilvl w:val="2"/>
          <w:numId w:val="16"/>
        </w:numPr>
        <w:spacing w:after="160" w:line="259" w:lineRule="auto"/>
      </w:pPr>
      <w:r>
        <w:t>W</w:t>
      </w:r>
      <w:r w:rsidR="00EC2AD1">
        <w:t xml:space="preserve">egnemen overlast </w:t>
      </w:r>
    </w:p>
    <w:p w14:paraId="5EE291FF" w14:textId="0337DEDE" w:rsidR="00EC2AD1" w:rsidRDefault="008D61AF" w:rsidP="00740E6D">
      <w:pPr>
        <w:pStyle w:val="Lijstalinea"/>
        <w:numPr>
          <w:ilvl w:val="2"/>
          <w:numId w:val="16"/>
        </w:numPr>
        <w:spacing w:after="160" w:line="259" w:lineRule="auto"/>
      </w:pPr>
      <w:r>
        <w:t>V</w:t>
      </w:r>
      <w:r w:rsidR="00EC2AD1">
        <w:t>erhoging beeldkwaliteit</w:t>
      </w:r>
    </w:p>
    <w:p w14:paraId="55BD0FB6" w14:textId="77777777" w:rsidR="00FD42CB" w:rsidRDefault="00FD42CB" w:rsidP="00FD42CB">
      <w:pPr>
        <w:pStyle w:val="Lijstalinea"/>
        <w:numPr>
          <w:ilvl w:val="2"/>
          <w:numId w:val="16"/>
        </w:numPr>
        <w:spacing w:after="160" w:line="259" w:lineRule="auto"/>
      </w:pPr>
      <w:r>
        <w:t>Verhogen verkeersveiligheid op kruispunt door gebouw verder van de straat in te planten</w:t>
      </w:r>
    </w:p>
    <w:p w14:paraId="049547A7" w14:textId="77777777" w:rsidR="00EC2AD1" w:rsidRDefault="00EC2AD1" w:rsidP="00740E6D">
      <w:pPr>
        <w:pStyle w:val="Lijstalinea"/>
        <w:numPr>
          <w:ilvl w:val="2"/>
          <w:numId w:val="16"/>
        </w:numPr>
        <w:spacing w:after="160" w:line="259" w:lineRule="auto"/>
      </w:pPr>
      <w:r>
        <w:t>Verkeersveiligheid</w:t>
      </w:r>
    </w:p>
    <w:p w14:paraId="6DEA7F99" w14:textId="77777777" w:rsidR="00EC2AD1" w:rsidRDefault="00EC2AD1" w:rsidP="00740E6D">
      <w:pPr>
        <w:pStyle w:val="Lijstalinea"/>
        <w:numPr>
          <w:ilvl w:val="2"/>
          <w:numId w:val="16"/>
        </w:numPr>
        <w:spacing w:after="160" w:line="259" w:lineRule="auto"/>
      </w:pPr>
      <w:r>
        <w:t>Lokale werkgever ondersteunen</w:t>
      </w:r>
    </w:p>
    <w:p w14:paraId="12B0CE2D" w14:textId="5160AA2F" w:rsidR="00EC2AD1" w:rsidRDefault="007F5DBB" w:rsidP="00740E6D">
      <w:pPr>
        <w:pStyle w:val="Lijstalinea"/>
        <w:numPr>
          <w:ilvl w:val="1"/>
          <w:numId w:val="16"/>
        </w:numPr>
        <w:spacing w:after="160" w:line="259" w:lineRule="auto"/>
      </w:pPr>
      <w:r>
        <w:t>In de OMV-aanvraag zit een v</w:t>
      </w:r>
      <w:r w:rsidR="00EC2AD1">
        <w:t>erscherpte natuurtoets</w:t>
      </w:r>
      <w:r>
        <w:t xml:space="preserve">, waaruit blijkt dat </w:t>
      </w:r>
      <w:r w:rsidR="00EC2AD1">
        <w:t>er</w:t>
      </w:r>
      <w:r>
        <w:t xml:space="preserve"> </w:t>
      </w:r>
      <w:r w:rsidR="00EC2AD1">
        <w:t xml:space="preserve">geen schade aan de natuur aangebracht </w:t>
      </w:r>
      <w:r>
        <w:t>wordt</w:t>
      </w:r>
    </w:p>
    <w:p w14:paraId="3DC17A9B" w14:textId="77777777" w:rsidR="00EC2AD1" w:rsidRDefault="00EC2AD1" w:rsidP="00740E6D">
      <w:pPr>
        <w:pStyle w:val="Lijstalinea"/>
        <w:numPr>
          <w:ilvl w:val="1"/>
          <w:numId w:val="16"/>
        </w:numPr>
        <w:spacing w:after="160" w:line="259" w:lineRule="auto"/>
      </w:pPr>
      <w:r>
        <w:t>Hoogte van het gebouw is beperkt door wetgeving (mag niet hoger zijn dan bestaande hoger punt) + hoogspanningslijn boven gebouw</w:t>
      </w:r>
    </w:p>
    <w:p w14:paraId="71CBD236" w14:textId="3D4C0AB2" w:rsidR="005F6CA2" w:rsidRDefault="005F6033" w:rsidP="005F6CA2">
      <w:pPr>
        <w:pStyle w:val="Lijstalinea"/>
        <w:numPr>
          <w:ilvl w:val="0"/>
          <w:numId w:val="16"/>
        </w:numPr>
        <w:spacing w:after="160" w:line="259" w:lineRule="auto"/>
      </w:pPr>
      <w:r>
        <w:t xml:space="preserve">Opmerking: </w:t>
      </w:r>
      <w:r w:rsidR="005F6CA2">
        <w:t xml:space="preserve">Renovatie is naar circulariteit beter dan nieuwbouwproject </w:t>
      </w:r>
    </w:p>
    <w:p w14:paraId="42895EE1" w14:textId="7F7B06D5" w:rsidR="00EC2AD1" w:rsidRDefault="005344DF" w:rsidP="00EC2AD1">
      <w:pPr>
        <w:pStyle w:val="Lijstalinea"/>
        <w:numPr>
          <w:ilvl w:val="0"/>
          <w:numId w:val="16"/>
        </w:numPr>
        <w:spacing w:after="160" w:line="259" w:lineRule="auto"/>
      </w:pPr>
      <w:r>
        <w:t>Er wordt ge</w:t>
      </w:r>
      <w:r w:rsidR="00EC2AD1">
        <w:t>suggereer</w:t>
      </w:r>
      <w:r>
        <w:t>d</w:t>
      </w:r>
      <w:r w:rsidR="00EC2AD1">
        <w:t xml:space="preserve"> dat </w:t>
      </w:r>
      <w:r>
        <w:t xml:space="preserve">de </w:t>
      </w:r>
      <w:r w:rsidR="00EC2AD1">
        <w:t>politiek</w:t>
      </w:r>
      <w:r>
        <w:t xml:space="preserve"> in het kader van deze dergelijke projecten wel</w:t>
      </w:r>
      <w:r w:rsidR="00EC2AD1">
        <w:t xml:space="preserve"> een beslissing kan nemen tegen de VCRO, maar departement Omgeving en provincie houden alle zonevreemde constructies zeer hard in het oog </w:t>
      </w:r>
      <w:r w:rsidR="00023D68">
        <w:t>en gaan zelf vaak in beroep</w:t>
      </w:r>
      <w:r w:rsidR="00EC2AD1">
        <w:t xml:space="preserve"> </w:t>
      </w:r>
    </w:p>
    <w:p w14:paraId="2B09BE06" w14:textId="596D3A28" w:rsidR="00EC2AD1" w:rsidRDefault="00023D68" w:rsidP="00EC2AD1">
      <w:pPr>
        <w:pStyle w:val="Lijstalinea"/>
        <w:numPr>
          <w:ilvl w:val="0"/>
          <w:numId w:val="16"/>
        </w:numPr>
        <w:spacing w:after="160" w:line="259" w:lineRule="auto"/>
      </w:pPr>
      <w:r>
        <w:t xml:space="preserve">Er wordt gesuggereerd dat de </w:t>
      </w:r>
      <w:proofErr w:type="spellStart"/>
      <w:r>
        <w:t>g</w:t>
      </w:r>
      <w:r w:rsidR="00EC2AD1">
        <w:t>ecoro</w:t>
      </w:r>
      <w:proofErr w:type="spellEnd"/>
      <w:r w:rsidR="00EC2AD1">
        <w:t xml:space="preserve"> </w:t>
      </w:r>
      <w:r>
        <w:t>een</w:t>
      </w:r>
      <w:r w:rsidR="00EC2AD1">
        <w:t xml:space="preserve"> visie</w:t>
      </w:r>
      <w:r>
        <w:t xml:space="preserve"> kan</w:t>
      </w:r>
      <w:r w:rsidR="00EC2AD1">
        <w:t xml:space="preserve"> schrijven over zonevreemdheid</w:t>
      </w:r>
      <w:r w:rsidR="00CA6907">
        <w:t xml:space="preserve">. De vraag is wat dan het doel is en wat dit dan zou bijbrengen. Er kan misschien beter </w:t>
      </w:r>
      <w:r w:rsidR="000C7CCE">
        <w:t xml:space="preserve">een </w:t>
      </w:r>
      <w:r w:rsidR="00EC2AD1">
        <w:t>toelichting over zonevreemdheid</w:t>
      </w:r>
      <w:r w:rsidR="000C7CCE">
        <w:t xml:space="preserve"> worden gegeven.</w:t>
      </w:r>
      <w:r w:rsidR="00EC2AD1">
        <w:t xml:space="preserve"> </w:t>
      </w:r>
    </w:p>
    <w:p w14:paraId="57FE8081" w14:textId="77777777" w:rsidR="00EC2AD1" w:rsidRPr="00EC2AD1" w:rsidRDefault="00EC2AD1" w:rsidP="00EC2AD1">
      <w:pPr>
        <w:pStyle w:val="Titelniveau1"/>
      </w:pPr>
      <w:r w:rsidRPr="00E41DAD">
        <w:rPr>
          <w:sz w:val="28"/>
          <w:szCs w:val="28"/>
        </w:rPr>
        <w:t xml:space="preserve">Bespreking vooradvies conceptplan </w:t>
      </w:r>
      <w:proofErr w:type="spellStart"/>
      <w:r w:rsidRPr="00E41DAD">
        <w:rPr>
          <w:sz w:val="28"/>
          <w:szCs w:val="28"/>
        </w:rPr>
        <w:t>Winddries</w:t>
      </w:r>
      <w:proofErr w:type="spellEnd"/>
    </w:p>
    <w:p w14:paraId="216119BE" w14:textId="3B1B112C" w:rsidR="00EC2AD1" w:rsidRDefault="000C7CCE" w:rsidP="00F904D6">
      <w:pPr>
        <w:spacing w:after="160" w:line="259" w:lineRule="auto"/>
      </w:pPr>
      <w:r>
        <w:t>De</w:t>
      </w:r>
      <w:r w:rsidR="00EC2AD1">
        <w:t xml:space="preserve"> werkgroep </w:t>
      </w:r>
      <w:r>
        <w:t xml:space="preserve">is </w:t>
      </w:r>
      <w:r w:rsidR="00EC2AD1">
        <w:t>samen gekomen</w:t>
      </w:r>
      <w:r>
        <w:t xml:space="preserve"> in augustus. </w:t>
      </w:r>
      <w:r w:rsidR="00F904D6">
        <w:t xml:space="preserve">De </w:t>
      </w:r>
      <w:r w:rsidR="00EC2AD1">
        <w:t xml:space="preserve">nota van </w:t>
      </w:r>
      <w:r w:rsidR="00F904D6">
        <w:t xml:space="preserve">de </w:t>
      </w:r>
      <w:r w:rsidR="00EC2AD1">
        <w:t>werkgroep</w:t>
      </w:r>
      <w:r w:rsidR="00F904D6">
        <w:t xml:space="preserve"> wordt overlopen. </w:t>
      </w:r>
      <w:r w:rsidR="00EC2AD1">
        <w:t xml:space="preserve">Er </w:t>
      </w:r>
      <w:r w:rsidR="00F904D6">
        <w:t>wordt</w:t>
      </w:r>
      <w:r w:rsidR="00EC2AD1">
        <w:t xml:space="preserve"> overlopen of bezorgheden en opmerkingen van </w:t>
      </w:r>
      <w:proofErr w:type="spellStart"/>
      <w:r w:rsidR="00EC2AD1">
        <w:t>gecoro</w:t>
      </w:r>
      <w:proofErr w:type="spellEnd"/>
      <w:r w:rsidR="00EC2AD1">
        <w:t xml:space="preserve"> van vorig advies zijn opgelost/weggewerkt</w:t>
      </w:r>
      <w:r w:rsidR="00F904D6">
        <w:t>.</w:t>
      </w:r>
    </w:p>
    <w:p w14:paraId="2525646B" w14:textId="58142058" w:rsidR="00EC2AD1" w:rsidRDefault="00F904D6" w:rsidP="00F904D6">
      <w:pPr>
        <w:spacing w:after="160" w:line="259" w:lineRule="auto"/>
      </w:pPr>
      <w:r>
        <w:t>B</w:t>
      </w:r>
      <w:r w:rsidR="00EC2AD1">
        <w:t>ij</w:t>
      </w:r>
      <w:r>
        <w:t xml:space="preserve"> de</w:t>
      </w:r>
      <w:r w:rsidR="00EC2AD1">
        <w:t xml:space="preserve"> beraadslaging hebben Thomas en Willy de vergadering verlaten</w:t>
      </w:r>
      <w:r w:rsidR="004E42E6">
        <w:t>.</w:t>
      </w:r>
    </w:p>
    <w:p w14:paraId="38638DD5" w14:textId="1BBA8C73" w:rsidR="004E42E6" w:rsidRDefault="00B25C69" w:rsidP="00F904D6">
      <w:pPr>
        <w:spacing w:after="160" w:line="259" w:lineRule="auto"/>
      </w:pPr>
      <w:r>
        <w:t>Opmerkingen</w:t>
      </w:r>
      <w:r w:rsidR="004E42E6">
        <w:t>:</w:t>
      </w:r>
    </w:p>
    <w:p w14:paraId="0B198719" w14:textId="4B41C77A" w:rsidR="00695D49" w:rsidRDefault="00EC2AD1" w:rsidP="004E42E6">
      <w:pPr>
        <w:pStyle w:val="Lijstalinea"/>
        <w:numPr>
          <w:ilvl w:val="0"/>
          <w:numId w:val="16"/>
        </w:numPr>
        <w:spacing w:after="160" w:line="259" w:lineRule="auto"/>
      </w:pPr>
      <w:r>
        <w:t xml:space="preserve">Waarom staan er ter hoogte van het Volvo gebouw bomen? Is dat realistisch? </w:t>
      </w:r>
    </w:p>
    <w:p w14:paraId="268A2F4B" w14:textId="024E2622" w:rsidR="00EC2AD1" w:rsidRDefault="00EC2AD1" w:rsidP="00695D49">
      <w:pPr>
        <w:pStyle w:val="Lijstalinea"/>
        <w:spacing w:after="160" w:line="259" w:lineRule="auto"/>
        <w:ind w:left="1068"/>
      </w:pPr>
      <w:r>
        <w:sym w:font="Wingdings" w:char="F0E0"/>
      </w:r>
      <w:r>
        <w:t xml:space="preserve"> dit deel maakt momenteel geen deel uit van de projectzone, dat is een mogelijke toekomstvisie; in het advies van de </w:t>
      </w:r>
      <w:proofErr w:type="spellStart"/>
      <w:r>
        <w:t>Gecoro</w:t>
      </w:r>
      <w:proofErr w:type="spellEnd"/>
      <w:r>
        <w:t xml:space="preserve"> wordt gevraagd om een stuk woonzone wel op te geven </w:t>
      </w:r>
      <w:proofErr w:type="spellStart"/>
      <w:r>
        <w:t>i.f.v</w:t>
      </w:r>
      <w:proofErr w:type="spellEnd"/>
      <w:r>
        <w:t>. groen (zal voor planschade zorgen, maar die kan wel gecompenseerd worden door planbaten elders in de projectzone)</w:t>
      </w:r>
    </w:p>
    <w:p w14:paraId="1E452298" w14:textId="08A05B49" w:rsidR="00EC2AD1" w:rsidRDefault="00820E7C" w:rsidP="004E42E6">
      <w:pPr>
        <w:pStyle w:val="Lijstalinea"/>
        <w:numPr>
          <w:ilvl w:val="0"/>
          <w:numId w:val="16"/>
        </w:numPr>
        <w:spacing w:after="160" w:line="259" w:lineRule="auto"/>
      </w:pPr>
      <w:r>
        <w:t>De g</w:t>
      </w:r>
      <w:r w:rsidR="00EC2AD1">
        <w:t xml:space="preserve">renzen van de projectzone is al afgebakend en door het </w:t>
      </w:r>
      <w:proofErr w:type="spellStart"/>
      <w:r w:rsidR="00EC2AD1">
        <w:t>cbs</w:t>
      </w:r>
      <w:proofErr w:type="spellEnd"/>
      <w:r w:rsidR="00EC2AD1">
        <w:t xml:space="preserve"> goedgekeurd, maar </w:t>
      </w:r>
      <w:r w:rsidR="000A7B33">
        <w:t xml:space="preserve">het </w:t>
      </w:r>
      <w:r w:rsidR="00EC2AD1">
        <w:t>projectgebied kan nog steeds worden uitgebreid</w:t>
      </w:r>
      <w:r w:rsidR="000A7B33">
        <w:t>.</w:t>
      </w:r>
    </w:p>
    <w:p w14:paraId="5D4CEC98" w14:textId="49E26FF1" w:rsidR="00EC2AD1" w:rsidRDefault="00EC2AD1" w:rsidP="004E42E6">
      <w:pPr>
        <w:pStyle w:val="Lijstalinea"/>
        <w:numPr>
          <w:ilvl w:val="0"/>
          <w:numId w:val="16"/>
        </w:numPr>
        <w:spacing w:after="160" w:line="259" w:lineRule="auto"/>
      </w:pPr>
      <w:r>
        <w:t>In</w:t>
      </w:r>
      <w:r w:rsidR="000A7B33">
        <w:t xml:space="preserve"> het</w:t>
      </w:r>
      <w:r>
        <w:t xml:space="preserve"> structuurplan wordt voorzien dat er groene corridors komen tussen de verschillende natuurgebieden</w:t>
      </w:r>
      <w:r w:rsidR="000A7B33">
        <w:t>.</w:t>
      </w:r>
    </w:p>
    <w:p w14:paraId="6B1D7914" w14:textId="77777777" w:rsidR="00EC2AD1" w:rsidRDefault="00EC2AD1" w:rsidP="004E42E6">
      <w:pPr>
        <w:pStyle w:val="Lijstalinea"/>
        <w:numPr>
          <w:ilvl w:val="0"/>
          <w:numId w:val="16"/>
        </w:numPr>
        <w:spacing w:after="160" w:line="259" w:lineRule="auto"/>
      </w:pPr>
      <w:r>
        <w:t xml:space="preserve">Opmerking met betrekking tot de mobiliteit: het prentje van AWV is onduidelijk wat dit is (kruispunt </w:t>
      </w:r>
      <w:proofErr w:type="spellStart"/>
      <w:r>
        <w:t>Itterbeeksebaan</w:t>
      </w:r>
      <w:proofErr w:type="spellEnd"/>
      <w:r>
        <w:t>?)</w:t>
      </w:r>
    </w:p>
    <w:p w14:paraId="7BB7401A" w14:textId="77777777" w:rsidR="000A7B33" w:rsidRDefault="00EC2AD1" w:rsidP="004E42E6">
      <w:pPr>
        <w:pStyle w:val="Lijstalinea"/>
        <w:numPr>
          <w:ilvl w:val="0"/>
          <w:numId w:val="16"/>
        </w:numPr>
        <w:spacing w:after="160" w:line="259" w:lineRule="auto"/>
      </w:pPr>
      <w:r>
        <w:t xml:space="preserve">Het keerpunt wordt voorzien met twee “lussen”, maar deze oplossing lijkt onvoldoende capaciteit te hebben en lijkt daardoor voor veel files op de steenweg te zorgen (bv. voor 2 opleggers die na elkaar komen) en daardoor voor onveiligheid. </w:t>
      </w:r>
    </w:p>
    <w:p w14:paraId="64BAE9C0" w14:textId="3F31FCAD" w:rsidR="00EC2AD1" w:rsidRDefault="00EC2AD1" w:rsidP="000A7B33">
      <w:pPr>
        <w:pStyle w:val="Lijstalinea"/>
        <w:spacing w:after="160" w:line="259" w:lineRule="auto"/>
        <w:ind w:left="1068"/>
      </w:pPr>
      <w:r>
        <w:sym w:font="Wingdings" w:char="F0E0"/>
      </w:r>
      <w:r>
        <w:t xml:space="preserve"> Dit werd wel onderzocht. Stijn verduidelijkt verder ook dat in de toekomst meer met dit soort keerpunten zal gewerkt worden i.p.v. met een rondpunt. Dit zou immers een veiligere oplossing zijn en beter zij voor de doorstroming. </w:t>
      </w:r>
    </w:p>
    <w:p w14:paraId="1B73B6CC" w14:textId="77777777" w:rsidR="00E51164" w:rsidRDefault="00EC2AD1" w:rsidP="004E42E6">
      <w:pPr>
        <w:pStyle w:val="Lijstalinea"/>
        <w:numPr>
          <w:ilvl w:val="0"/>
          <w:numId w:val="16"/>
        </w:numPr>
        <w:spacing w:after="160" w:line="259" w:lineRule="auto"/>
      </w:pPr>
      <w:r>
        <w:t xml:space="preserve">Waarom wordt het recyclagepark op die plaats, langs een gewestweg voorzien. Dit zal voor opstopping zorgen op de N8. </w:t>
      </w:r>
    </w:p>
    <w:p w14:paraId="71A663C2" w14:textId="375D506A" w:rsidR="00EC2AD1" w:rsidRDefault="00EC2AD1" w:rsidP="00E51164">
      <w:pPr>
        <w:pStyle w:val="Lijstalinea"/>
        <w:spacing w:after="160" w:line="259" w:lineRule="auto"/>
        <w:ind w:left="1068"/>
      </w:pPr>
      <w:r>
        <w:sym w:font="Wingdings" w:char="F0E0"/>
      </w:r>
      <w:r>
        <w:t xml:space="preserve"> De bouw van het </w:t>
      </w:r>
      <w:proofErr w:type="spellStart"/>
      <w:r>
        <w:t>recylagepark</w:t>
      </w:r>
      <w:proofErr w:type="spellEnd"/>
      <w:r>
        <w:t xml:space="preserve"> wordt afgestemd op de huidige noden. Dit kan niet vergeleken worden met het huidige recyclagepark. Er zal bovendien blijvend gewerkt worden op afspraak. De bereikbaarheid was ook net</w:t>
      </w:r>
      <w:r w:rsidR="002B3658">
        <w:t xml:space="preserve"> een van de</w:t>
      </w:r>
      <w:r>
        <w:t xml:space="preserve"> punt</w:t>
      </w:r>
      <w:r w:rsidR="002B3658">
        <w:t>en</w:t>
      </w:r>
      <w:r>
        <w:t xml:space="preserve"> d</w:t>
      </w:r>
      <w:r w:rsidR="002B3658">
        <w:t>ie</w:t>
      </w:r>
      <w:r>
        <w:t xml:space="preserve"> werd</w:t>
      </w:r>
      <w:r w:rsidR="002B3658">
        <w:t>en</w:t>
      </w:r>
      <w:r>
        <w:t xml:space="preserve"> meegenomen in locatieonderzoek voor een nieuw recyclagepark en is een van de redenen waarom deze site als beste locatie werd gekozen. De locatie wordt in deze fase niet meer in twijfel getrokken en werd definitief beslist.  </w:t>
      </w:r>
    </w:p>
    <w:p w14:paraId="174DF0BB" w14:textId="77777777" w:rsidR="00EC2AD1" w:rsidRDefault="00EC2AD1" w:rsidP="004E42E6">
      <w:pPr>
        <w:pStyle w:val="Lijstalinea"/>
        <w:numPr>
          <w:ilvl w:val="0"/>
          <w:numId w:val="16"/>
        </w:numPr>
        <w:spacing w:after="160" w:line="259" w:lineRule="auto"/>
      </w:pPr>
      <w:r>
        <w:lastRenderedPageBreak/>
        <w:t xml:space="preserve">Verduidelijking: in het advies van de </w:t>
      </w:r>
      <w:proofErr w:type="spellStart"/>
      <w:r>
        <w:t>Gecoro</w:t>
      </w:r>
      <w:proofErr w:type="spellEnd"/>
      <w:r>
        <w:t xml:space="preserve"> wordt er gesproken over ontsluiting via Snikbergstraat, maar dit was nooit aan de orde (enkel voor trage wegen) </w:t>
      </w:r>
    </w:p>
    <w:p w14:paraId="2418F51A" w14:textId="401DB003" w:rsidR="00EC2AD1" w:rsidRDefault="00EC2AD1" w:rsidP="004E42E6">
      <w:pPr>
        <w:pStyle w:val="Lijstalinea"/>
        <w:numPr>
          <w:ilvl w:val="0"/>
          <w:numId w:val="16"/>
        </w:numPr>
        <w:spacing w:after="160" w:line="259" w:lineRule="auto"/>
      </w:pPr>
      <w:r>
        <w:t>Het reeds neergeschreven advies, zal officieel worden</w:t>
      </w:r>
      <w:r w:rsidR="00514E86">
        <w:t>, maar er wordt aangegeven dat</w:t>
      </w:r>
      <w:r>
        <w:t xml:space="preserve"> bij </w:t>
      </w:r>
      <w:r w:rsidR="00514E86">
        <w:t xml:space="preserve">het </w:t>
      </w:r>
      <w:r>
        <w:t xml:space="preserve">advies </w:t>
      </w:r>
      <w:r w:rsidR="00514E86">
        <w:t xml:space="preserve">best een </w:t>
      </w:r>
      <w:r>
        <w:t xml:space="preserve">plannetje </w:t>
      </w:r>
      <w:r w:rsidR="00514E86">
        <w:t>wordt bijgevoegd</w:t>
      </w:r>
      <w:r>
        <w:t xml:space="preserve"> m.b.t. de groene corridor</w:t>
      </w:r>
    </w:p>
    <w:p w14:paraId="41AEBF6B" w14:textId="0AEFC9FF" w:rsidR="00EC2AD1" w:rsidRPr="00EC2AD1" w:rsidRDefault="00EC2AD1" w:rsidP="00EC2AD1">
      <w:pPr>
        <w:pStyle w:val="Titelniveau1"/>
      </w:pPr>
      <w:r w:rsidRPr="00E41DAD">
        <w:t>Variapuntje: Don Bosco school in OO</w:t>
      </w:r>
    </w:p>
    <w:p w14:paraId="7A68503D" w14:textId="3EFB830B" w:rsidR="00EC2AD1" w:rsidRDefault="00EC2AD1" w:rsidP="00EC2AD1">
      <w:r>
        <w:t xml:space="preserve">De aanvraag voor de nieuwe Don Bosco school (broederschool) werd ingediend. Het openbaar onderzoek loopt nog tot </w:t>
      </w:r>
      <w:r w:rsidR="00535878">
        <w:t xml:space="preserve">en met </w:t>
      </w:r>
      <w:r>
        <w:t xml:space="preserve">13/09/2025. Het betreft een school voor zo’n 660 leerlingen (kleuter en lager). De nieuwbouw wordt voorzien voor de kleuters en leerlingen van het eerste en tweede leerjaar, het bestaande gebouw (oorspronkelijk jeugdverblijfcentrum) zal worden voorzien voor de overige leerjaren van de lagere school. Er worden 39 parkeerplaatsen op eigen terrein voorzien in combinatie met parking voor personeel in de ondergrondse parking van het nieuwe kloostergebouw, parking op de hoek van de Hendrik </w:t>
      </w:r>
      <w:proofErr w:type="spellStart"/>
      <w:r>
        <w:t>Placestraat</w:t>
      </w:r>
      <w:proofErr w:type="spellEnd"/>
      <w:r>
        <w:t xml:space="preserve"> en </w:t>
      </w:r>
      <w:proofErr w:type="spellStart"/>
      <w:r>
        <w:t>Wivinadreef</w:t>
      </w:r>
      <w:proofErr w:type="spellEnd"/>
      <w:r>
        <w:t xml:space="preserve"> en parking op het domein van het Wivinaklooster.</w:t>
      </w:r>
    </w:p>
    <w:p w14:paraId="46C31C02" w14:textId="157171A5" w:rsidR="00EC2AD1" w:rsidRDefault="00EC2AD1" w:rsidP="00EC2AD1">
      <w:pPr>
        <w:pStyle w:val="Titelniveau1"/>
      </w:pPr>
      <w:r>
        <w:t xml:space="preserve">Nieuwe </w:t>
      </w:r>
      <w:proofErr w:type="spellStart"/>
      <w:r>
        <w:t>Gecoro</w:t>
      </w:r>
      <w:proofErr w:type="spellEnd"/>
      <w:r>
        <w:t xml:space="preserve"> en a</w:t>
      </w:r>
      <w:r w:rsidRPr="00EC2AD1">
        <w:t>genda najaar 2025 – voorjaar 2026</w:t>
      </w:r>
    </w:p>
    <w:p w14:paraId="757A8376" w14:textId="576F9121" w:rsidR="00535878" w:rsidRDefault="00535878" w:rsidP="00535878">
      <w:pPr>
        <w:pStyle w:val="Lijstalinea"/>
        <w:numPr>
          <w:ilvl w:val="0"/>
          <w:numId w:val="16"/>
        </w:numPr>
      </w:pPr>
      <w:r>
        <w:t xml:space="preserve">Nieuwe </w:t>
      </w:r>
      <w:proofErr w:type="spellStart"/>
      <w:r>
        <w:t>gecoro</w:t>
      </w:r>
      <w:proofErr w:type="spellEnd"/>
      <w:r>
        <w:t>:</w:t>
      </w:r>
    </w:p>
    <w:p w14:paraId="3BD9C52A" w14:textId="14C8B40B" w:rsidR="00EC2AD1" w:rsidRDefault="00535878" w:rsidP="00535878">
      <w:pPr>
        <w:pStyle w:val="Lijstalinea"/>
        <w:numPr>
          <w:ilvl w:val="1"/>
          <w:numId w:val="16"/>
        </w:numPr>
      </w:pPr>
      <w:r>
        <w:t xml:space="preserve">Op de </w:t>
      </w:r>
      <w:r w:rsidR="00EC2AD1">
        <w:t xml:space="preserve">GR </w:t>
      </w:r>
      <w:r>
        <w:t xml:space="preserve">van </w:t>
      </w:r>
      <w:r w:rsidR="00EC2AD1">
        <w:t xml:space="preserve">23/9 </w:t>
      </w:r>
      <w:r>
        <w:t xml:space="preserve">wordt de samenstelling van de nieuwe </w:t>
      </w:r>
      <w:proofErr w:type="spellStart"/>
      <w:r>
        <w:t>gecoro</w:t>
      </w:r>
      <w:proofErr w:type="spellEnd"/>
      <w:r>
        <w:t xml:space="preserve"> beslist.</w:t>
      </w:r>
    </w:p>
    <w:p w14:paraId="2C6DB400" w14:textId="3D3FDCE6" w:rsidR="00EC2AD1" w:rsidRDefault="00535878" w:rsidP="00535878">
      <w:pPr>
        <w:pStyle w:val="Lijstalinea"/>
        <w:numPr>
          <w:ilvl w:val="1"/>
          <w:numId w:val="16"/>
        </w:numPr>
        <w:spacing w:after="160" w:line="259" w:lineRule="auto"/>
      </w:pPr>
      <w:r>
        <w:t>Op 16/10 zal een n</w:t>
      </w:r>
      <w:r w:rsidR="00EC2AD1">
        <w:t xml:space="preserve">ieuwe </w:t>
      </w:r>
      <w:proofErr w:type="spellStart"/>
      <w:r w:rsidR="00EC2AD1">
        <w:t>gecoro</w:t>
      </w:r>
      <w:proofErr w:type="spellEnd"/>
      <w:r>
        <w:t>-vergadering doorgaan</w:t>
      </w:r>
      <w:r w:rsidR="00EC2AD1">
        <w:t xml:space="preserve"> met</w:t>
      </w:r>
      <w:r>
        <w:t xml:space="preserve"> de</w:t>
      </w:r>
      <w:r w:rsidR="00EC2AD1">
        <w:t xml:space="preserve"> nieuwe leden</w:t>
      </w:r>
      <w:r>
        <w:t xml:space="preserve">. Op deze vergadering zal een </w:t>
      </w:r>
      <w:r w:rsidR="00EC2AD1">
        <w:t>voorstelling</w:t>
      </w:r>
      <w:r>
        <w:t xml:space="preserve"> gebeuren van de stroom</w:t>
      </w:r>
      <w:r w:rsidR="00EC2AD1">
        <w:t xml:space="preserve"> B</w:t>
      </w:r>
      <w:r>
        <w:t xml:space="preserve">urger </w:t>
      </w:r>
      <w:r w:rsidR="00EC2AD1">
        <w:t>&amp;</w:t>
      </w:r>
      <w:r>
        <w:t xml:space="preserve"> </w:t>
      </w:r>
      <w:r w:rsidR="00EC2AD1">
        <w:t>O</w:t>
      </w:r>
      <w:r>
        <w:t>mgeving</w:t>
      </w:r>
      <w:r w:rsidR="00EC2AD1">
        <w:t xml:space="preserve">, </w:t>
      </w:r>
      <w:r>
        <w:t>cel</w:t>
      </w:r>
      <w:r w:rsidR="00EC2AD1">
        <w:t xml:space="preserve"> R</w:t>
      </w:r>
      <w:r>
        <w:t xml:space="preserve">uimtelijke </w:t>
      </w:r>
      <w:r w:rsidR="00EC2AD1">
        <w:t>P</w:t>
      </w:r>
      <w:r>
        <w:t>lanning</w:t>
      </w:r>
      <w:r w:rsidR="00EC2AD1">
        <w:t xml:space="preserve"> en</w:t>
      </w:r>
      <w:r>
        <w:t xml:space="preserve"> team</w:t>
      </w:r>
      <w:r w:rsidR="00EC2AD1">
        <w:t xml:space="preserve"> R</w:t>
      </w:r>
      <w:r>
        <w:t xml:space="preserve">uimtelijke </w:t>
      </w:r>
      <w:r w:rsidR="00EC2AD1">
        <w:t>O</w:t>
      </w:r>
      <w:r>
        <w:t xml:space="preserve">rdening, de </w:t>
      </w:r>
      <w:proofErr w:type="spellStart"/>
      <w:r>
        <w:t>gecoro</w:t>
      </w:r>
      <w:proofErr w:type="spellEnd"/>
      <w:r>
        <w:t>-</w:t>
      </w:r>
      <w:r w:rsidR="00EC2AD1">
        <w:t>leden</w:t>
      </w:r>
      <w:r>
        <w:t>, het</w:t>
      </w:r>
      <w:r w:rsidR="00EC2AD1">
        <w:t xml:space="preserve"> memorandum en</w:t>
      </w:r>
      <w:r>
        <w:t xml:space="preserve"> lopende</w:t>
      </w:r>
      <w:r w:rsidR="00EC2AD1">
        <w:t xml:space="preserve"> projecten</w:t>
      </w:r>
      <w:r>
        <w:t>. Er zal ook worden gepolst naar ieders</w:t>
      </w:r>
      <w:r w:rsidR="00EC2AD1">
        <w:t xml:space="preserve"> interesse gebied</w:t>
      </w:r>
      <w:r>
        <w:t>.</w:t>
      </w:r>
    </w:p>
    <w:p w14:paraId="079F3261" w14:textId="559E8662" w:rsidR="00EC2AD1" w:rsidRDefault="00535878" w:rsidP="00535878">
      <w:pPr>
        <w:pStyle w:val="Lijstalinea"/>
        <w:numPr>
          <w:ilvl w:val="1"/>
          <w:numId w:val="16"/>
        </w:numPr>
        <w:spacing w:after="160" w:line="259" w:lineRule="auto"/>
      </w:pPr>
      <w:r>
        <w:t>Het k</w:t>
      </w:r>
      <w:r w:rsidR="00EC2AD1">
        <w:t>ernteam</w:t>
      </w:r>
      <w:r>
        <w:t xml:space="preserve"> vandaag bestaat uit</w:t>
      </w:r>
      <w:r w:rsidR="00EC2AD1">
        <w:t xml:space="preserve"> Dirk, Ian en </w:t>
      </w:r>
      <w:proofErr w:type="spellStart"/>
      <w:r w:rsidR="00EC2AD1">
        <w:t>Jovi</w:t>
      </w:r>
      <w:proofErr w:type="spellEnd"/>
      <w:r>
        <w:t xml:space="preserve">. Er wordt een oproep gedaan naar leden die hierbij zouden willen aansluiten. Het kernteam </w:t>
      </w:r>
      <w:r w:rsidR="00EC2AD1">
        <w:t xml:space="preserve">stelt agenda samen, voedt </w:t>
      </w:r>
      <w:r>
        <w:t xml:space="preserve">het </w:t>
      </w:r>
      <w:r w:rsidR="00EC2AD1">
        <w:t xml:space="preserve">platform en faciliteert </w:t>
      </w:r>
      <w:proofErr w:type="spellStart"/>
      <w:r w:rsidR="00EC2AD1">
        <w:t>gecoro</w:t>
      </w:r>
      <w:proofErr w:type="spellEnd"/>
      <w:r>
        <w:t>, maar deze</w:t>
      </w:r>
      <w:r w:rsidR="00EC2AD1">
        <w:t xml:space="preserve"> personen zouden ook zetelen in werkgroepen en zorgen voor verslagen</w:t>
      </w:r>
      <w:r>
        <w:t xml:space="preserve">. Er wordt gesuggereerd om hier een </w:t>
      </w:r>
      <w:r w:rsidR="00EC2AD1">
        <w:t xml:space="preserve">gender evenwicht </w:t>
      </w:r>
      <w:r>
        <w:t>na te streven.</w:t>
      </w:r>
      <w:r w:rsidR="00EC2AD1">
        <w:t xml:space="preserve"> </w:t>
      </w:r>
    </w:p>
    <w:p w14:paraId="015C6691" w14:textId="0C375745" w:rsidR="00EC2AD1" w:rsidRDefault="00EC2AD1" w:rsidP="00EC2AD1">
      <w:pPr>
        <w:pStyle w:val="Lijstalinea"/>
        <w:numPr>
          <w:ilvl w:val="0"/>
          <w:numId w:val="16"/>
        </w:numPr>
        <w:spacing w:after="160" w:line="259" w:lineRule="auto"/>
      </w:pPr>
      <w:r>
        <w:t xml:space="preserve">Dag van de ruimtelijke planning Dilbeek: </w:t>
      </w:r>
    </w:p>
    <w:p w14:paraId="50D78C69" w14:textId="77777777" w:rsidR="00EC2AD1" w:rsidRDefault="00EC2AD1" w:rsidP="00EC2AD1">
      <w:pPr>
        <w:pStyle w:val="Lijstalinea"/>
        <w:numPr>
          <w:ilvl w:val="1"/>
          <w:numId w:val="16"/>
        </w:numPr>
        <w:spacing w:after="160" w:line="259" w:lineRule="auto"/>
      </w:pPr>
      <w:r>
        <w:t>Ook voor burgers</w:t>
      </w:r>
    </w:p>
    <w:p w14:paraId="783279C6" w14:textId="77777777" w:rsidR="00EC2AD1" w:rsidRDefault="00EC2AD1" w:rsidP="00EC2AD1">
      <w:pPr>
        <w:pStyle w:val="Lijstalinea"/>
        <w:numPr>
          <w:ilvl w:val="1"/>
          <w:numId w:val="16"/>
        </w:numPr>
        <w:spacing w:after="160" w:line="259" w:lineRule="auto"/>
      </w:pPr>
      <w:proofErr w:type="spellStart"/>
      <w:r>
        <w:t>Febuari</w:t>
      </w:r>
      <w:proofErr w:type="spellEnd"/>
      <w:r>
        <w:t xml:space="preserve"> – maart 2026 </w:t>
      </w:r>
    </w:p>
    <w:p w14:paraId="4376A03C" w14:textId="77777777" w:rsidR="00EC2AD1" w:rsidRDefault="00EC2AD1" w:rsidP="00EC2AD1">
      <w:pPr>
        <w:pStyle w:val="Lijstalinea"/>
        <w:numPr>
          <w:ilvl w:val="1"/>
          <w:numId w:val="16"/>
        </w:numPr>
        <w:spacing w:after="160" w:line="259" w:lineRule="auto"/>
      </w:pPr>
      <w:r>
        <w:t xml:space="preserve">Met gastspreker </w:t>
      </w:r>
    </w:p>
    <w:p w14:paraId="38EDE8A7" w14:textId="77777777" w:rsidR="00EC2AD1" w:rsidRDefault="00EC2AD1" w:rsidP="00EC2AD1">
      <w:pPr>
        <w:pStyle w:val="Lijstalinea"/>
        <w:numPr>
          <w:ilvl w:val="1"/>
          <w:numId w:val="16"/>
        </w:numPr>
        <w:spacing w:after="160" w:line="259" w:lineRule="auto"/>
      </w:pPr>
      <w:r>
        <w:t>Voorstelling MJP</w:t>
      </w:r>
    </w:p>
    <w:p w14:paraId="1A0313C1" w14:textId="34E092CA" w:rsidR="00EC2AD1" w:rsidRDefault="00EC2AD1" w:rsidP="00EC2AD1">
      <w:pPr>
        <w:pStyle w:val="Lijstalinea"/>
        <w:numPr>
          <w:ilvl w:val="1"/>
          <w:numId w:val="16"/>
        </w:numPr>
        <w:spacing w:after="160" w:line="259" w:lineRule="auto"/>
      </w:pPr>
      <w:proofErr w:type="spellStart"/>
      <w:r>
        <w:t>Hackaton</w:t>
      </w:r>
      <w:proofErr w:type="spellEnd"/>
      <w:r>
        <w:t xml:space="preserve"> onder </w:t>
      </w:r>
      <w:proofErr w:type="spellStart"/>
      <w:r>
        <w:t>gecoro</w:t>
      </w:r>
      <w:proofErr w:type="spellEnd"/>
      <w:r>
        <w:t xml:space="preserve"> leden </w:t>
      </w:r>
      <w:r w:rsidR="00535878">
        <w:t>voor</w:t>
      </w:r>
      <w:r>
        <w:t xml:space="preserve"> invulling van </w:t>
      </w:r>
      <w:proofErr w:type="spellStart"/>
      <w:r>
        <w:t>gecoro</w:t>
      </w:r>
      <w:proofErr w:type="spellEnd"/>
      <w:r>
        <w:t xml:space="preserve"> </w:t>
      </w:r>
    </w:p>
    <w:p w14:paraId="031998BA" w14:textId="77777777" w:rsidR="00EC2AD1" w:rsidRDefault="00EC2AD1" w:rsidP="00EC2AD1">
      <w:pPr>
        <w:pStyle w:val="Lijstalinea"/>
        <w:numPr>
          <w:ilvl w:val="0"/>
          <w:numId w:val="16"/>
        </w:numPr>
        <w:spacing w:after="160" w:line="259" w:lineRule="auto"/>
      </w:pPr>
      <w:r>
        <w:t xml:space="preserve">Referentiebezoek bij Vlaamse Staak in Opwijk: </w:t>
      </w:r>
      <w:proofErr w:type="spellStart"/>
      <w:r>
        <w:t>future-proof</w:t>
      </w:r>
      <w:proofErr w:type="spellEnd"/>
      <w:r>
        <w:t xml:space="preserve"> kmo-zone (lente 2026) </w:t>
      </w:r>
    </w:p>
    <w:p w14:paraId="0804C13C" w14:textId="77777777" w:rsidR="00EC2AD1" w:rsidRDefault="00EC2AD1" w:rsidP="00EC2AD1">
      <w:pPr>
        <w:pStyle w:val="Lijstalinea"/>
        <w:numPr>
          <w:ilvl w:val="0"/>
          <w:numId w:val="16"/>
        </w:numPr>
        <w:spacing w:after="160" w:line="259" w:lineRule="auto"/>
      </w:pPr>
      <w:r>
        <w:t>Vergaderkalender vastgelegd:</w:t>
      </w:r>
    </w:p>
    <w:p w14:paraId="3975CDFA" w14:textId="24A6100B" w:rsidR="00EC2AD1" w:rsidRDefault="00535878" w:rsidP="00EC2AD1">
      <w:pPr>
        <w:pStyle w:val="Lijstalinea"/>
        <w:numPr>
          <w:ilvl w:val="1"/>
          <w:numId w:val="16"/>
        </w:numPr>
        <w:spacing w:after="160" w:line="259" w:lineRule="auto"/>
      </w:pPr>
      <w:r>
        <w:t xml:space="preserve">Donderdag </w:t>
      </w:r>
      <w:r w:rsidR="00EC2AD1">
        <w:t>16/10/2025</w:t>
      </w:r>
    </w:p>
    <w:p w14:paraId="776BBC9C" w14:textId="64E288E8" w:rsidR="00EC2AD1" w:rsidRDefault="00535878" w:rsidP="00EC2AD1">
      <w:pPr>
        <w:pStyle w:val="Lijstalinea"/>
        <w:numPr>
          <w:ilvl w:val="1"/>
          <w:numId w:val="16"/>
        </w:numPr>
        <w:spacing w:after="160" w:line="259" w:lineRule="auto"/>
      </w:pPr>
      <w:r>
        <w:t xml:space="preserve">Donderdag </w:t>
      </w:r>
      <w:r w:rsidR="00EC2AD1">
        <w:t>4/11/2025</w:t>
      </w:r>
    </w:p>
    <w:p w14:paraId="6C706062" w14:textId="61AB1388" w:rsidR="00EC2AD1" w:rsidRDefault="00535878" w:rsidP="00EC2AD1">
      <w:pPr>
        <w:pStyle w:val="Lijstalinea"/>
        <w:numPr>
          <w:ilvl w:val="1"/>
          <w:numId w:val="16"/>
        </w:numPr>
        <w:spacing w:after="160" w:line="259" w:lineRule="auto"/>
      </w:pPr>
      <w:r>
        <w:t xml:space="preserve">Donderdag </w:t>
      </w:r>
      <w:r w:rsidR="00EC2AD1">
        <w:t>8/01/2026</w:t>
      </w:r>
    </w:p>
    <w:p w14:paraId="28124A9D" w14:textId="7B192DC8" w:rsidR="00EC2AD1" w:rsidRDefault="00535878" w:rsidP="00EC2AD1">
      <w:pPr>
        <w:pStyle w:val="Lijstalinea"/>
        <w:numPr>
          <w:ilvl w:val="1"/>
          <w:numId w:val="16"/>
        </w:numPr>
        <w:spacing w:after="160" w:line="259" w:lineRule="auto"/>
      </w:pPr>
      <w:r>
        <w:t xml:space="preserve">Donderdag </w:t>
      </w:r>
      <w:r w:rsidR="00EC2AD1">
        <w:t>12/02/2026</w:t>
      </w:r>
    </w:p>
    <w:p w14:paraId="36061E2E" w14:textId="0FFE48A5" w:rsidR="00EC2AD1" w:rsidRDefault="00535878" w:rsidP="00EC2AD1">
      <w:pPr>
        <w:pStyle w:val="Lijstalinea"/>
        <w:numPr>
          <w:ilvl w:val="1"/>
          <w:numId w:val="16"/>
        </w:numPr>
        <w:spacing w:after="160" w:line="259" w:lineRule="auto"/>
      </w:pPr>
      <w:r>
        <w:t xml:space="preserve">Donderdag </w:t>
      </w:r>
      <w:r w:rsidR="00EC2AD1">
        <w:t>2/04/2026</w:t>
      </w:r>
    </w:p>
    <w:p w14:paraId="758B15ED" w14:textId="2935A681" w:rsidR="00EC2AD1" w:rsidRDefault="00535878" w:rsidP="00EC2AD1">
      <w:pPr>
        <w:pStyle w:val="Lijstalinea"/>
        <w:numPr>
          <w:ilvl w:val="1"/>
          <w:numId w:val="16"/>
        </w:numPr>
        <w:spacing w:after="160" w:line="259" w:lineRule="auto"/>
      </w:pPr>
      <w:r>
        <w:t xml:space="preserve">Donderdag </w:t>
      </w:r>
      <w:r w:rsidR="00EC2AD1">
        <w:t>21/05/2026</w:t>
      </w:r>
    </w:p>
    <w:p w14:paraId="5C7B96B3" w14:textId="0A415E0F" w:rsidR="00EC2AD1" w:rsidRDefault="00535878" w:rsidP="00EC2AD1">
      <w:pPr>
        <w:pStyle w:val="Lijstalinea"/>
        <w:numPr>
          <w:ilvl w:val="1"/>
          <w:numId w:val="16"/>
        </w:numPr>
        <w:spacing w:after="160" w:line="259" w:lineRule="auto"/>
      </w:pPr>
      <w:r>
        <w:t xml:space="preserve">Donderdag </w:t>
      </w:r>
      <w:r w:rsidR="00EC2AD1">
        <w:t>25/06/2026</w:t>
      </w:r>
    </w:p>
    <w:p w14:paraId="3CCCC11E" w14:textId="08C22BF6" w:rsidR="00EC2AD1" w:rsidRDefault="00535878" w:rsidP="00EC2AD1">
      <w:pPr>
        <w:pStyle w:val="Lijstalinea"/>
        <w:numPr>
          <w:ilvl w:val="1"/>
          <w:numId w:val="16"/>
        </w:numPr>
        <w:spacing w:after="160" w:line="259" w:lineRule="auto"/>
      </w:pPr>
      <w:r>
        <w:t xml:space="preserve">Donderdag </w:t>
      </w:r>
      <w:r w:rsidR="00EC2AD1">
        <w:t>10/09/2026</w:t>
      </w:r>
    </w:p>
    <w:p w14:paraId="2392C238" w14:textId="1C1D2CEC" w:rsidR="00EC2AD1" w:rsidRDefault="00535878" w:rsidP="00EC2AD1">
      <w:pPr>
        <w:pStyle w:val="Lijstalinea"/>
        <w:numPr>
          <w:ilvl w:val="1"/>
          <w:numId w:val="16"/>
        </w:numPr>
        <w:spacing w:after="160" w:line="259" w:lineRule="auto"/>
      </w:pPr>
      <w:r>
        <w:t xml:space="preserve">Donderdag </w:t>
      </w:r>
      <w:r w:rsidR="00EC2AD1">
        <w:t>22/10/2026</w:t>
      </w:r>
    </w:p>
    <w:p w14:paraId="535595A5" w14:textId="26512830" w:rsidR="00EC2AD1" w:rsidRDefault="00535878" w:rsidP="00EC2AD1">
      <w:pPr>
        <w:pStyle w:val="Lijstalinea"/>
        <w:numPr>
          <w:ilvl w:val="1"/>
          <w:numId w:val="16"/>
        </w:numPr>
        <w:spacing w:after="160" w:line="259" w:lineRule="auto"/>
      </w:pPr>
      <w:r>
        <w:t xml:space="preserve">Donderdag </w:t>
      </w:r>
      <w:r w:rsidR="00EC2AD1">
        <w:t>10/12/2026</w:t>
      </w:r>
    </w:p>
    <w:p w14:paraId="31280431" w14:textId="77777777" w:rsidR="00EC2AD1" w:rsidRDefault="00EC2AD1" w:rsidP="00535878">
      <w:pPr>
        <w:spacing w:after="160" w:line="259" w:lineRule="auto"/>
        <w:ind w:left="1428"/>
      </w:pPr>
    </w:p>
    <w:p w14:paraId="63A539E0" w14:textId="77777777" w:rsidR="00EC2AD1" w:rsidRDefault="00EC2AD1" w:rsidP="00EC2AD1">
      <w:pPr>
        <w:spacing w:after="160" w:line="259" w:lineRule="auto"/>
      </w:pPr>
    </w:p>
    <w:p w14:paraId="55A4BAC9" w14:textId="77777777" w:rsidR="0067487C" w:rsidRDefault="0067487C" w:rsidP="0067487C">
      <w:pPr>
        <w:pStyle w:val="Bodytekst"/>
      </w:pPr>
    </w:p>
    <w:sectPr w:rsidR="0067487C" w:rsidSect="008D0188">
      <w:headerReference w:type="even" r:id="rId11"/>
      <w:headerReference w:type="default" r:id="rId12"/>
      <w:footerReference w:type="even" r:id="rId13"/>
      <w:footerReference w:type="default" r:id="rId14"/>
      <w:headerReference w:type="first" r:id="rId15"/>
      <w:footerReference w:type="first" r:id="rId16"/>
      <w:pgSz w:w="11906" w:h="16838"/>
      <w:pgMar w:top="936" w:right="1372" w:bottom="1871" w:left="1372" w:header="471"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7208A" w14:textId="77777777" w:rsidR="00F54652" w:rsidRDefault="00F54652" w:rsidP="00110F84">
      <w:r>
        <w:separator/>
      </w:r>
    </w:p>
  </w:endnote>
  <w:endnote w:type="continuationSeparator" w:id="0">
    <w:p w14:paraId="6985D0A3" w14:textId="77777777" w:rsidR="00F54652" w:rsidRDefault="00F54652" w:rsidP="0011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 Hew">
    <w:charset w:val="00"/>
    <w:family w:val="auto"/>
    <w:pitch w:val="variable"/>
    <w:sig w:usb0="A000002F" w:usb1="500160FB"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C8976" w14:textId="77777777" w:rsidR="00677B19" w:rsidRDefault="00677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52449307"/>
  <w:bookmarkStart w:id="1" w:name="_Hlk52449308"/>
  <w:p w14:paraId="46B55309" w14:textId="77777777" w:rsidR="0023212A" w:rsidRPr="008D0188" w:rsidRDefault="00B10AF2" w:rsidP="008D0188">
    <w:pPr>
      <w:pStyle w:val="Voettekst"/>
    </w:pPr>
    <w:r w:rsidRPr="008D0188">
      <mc:AlternateContent>
        <mc:Choice Requires="wps">
          <w:drawing>
            <wp:anchor distT="0" distB="0" distL="114300" distR="114300" simplePos="0" relativeHeight="251659264" behindDoc="0" locked="0" layoutInCell="1" allowOverlap="1" wp14:anchorId="3D197EBD" wp14:editId="161FF0C7">
              <wp:simplePos x="0" y="0"/>
              <wp:positionH relativeFrom="page">
                <wp:posOffset>6094349</wp:posOffset>
              </wp:positionH>
              <wp:positionV relativeFrom="page">
                <wp:posOffset>10118725</wp:posOffset>
              </wp:positionV>
              <wp:extent cx="593725" cy="296545"/>
              <wp:effectExtent l="0" t="0" r="0" b="8255"/>
              <wp:wrapNone/>
              <wp:docPr id="8" name="Tekstvak 8"/>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2DD47099" w14:textId="77777777" w:rsidR="0023212A" w:rsidRPr="00643E44" w:rsidRDefault="00000000" w:rsidP="00514314">
                          <w:pPr>
                            <w:pStyle w:val="kleinetekstKAP"/>
                            <w:spacing w:line="240" w:lineRule="auto"/>
                            <w:jc w:val="right"/>
                          </w:pPr>
                          <w:sdt>
                            <w:sdtPr>
                              <w:id w:val="756718254"/>
                              <w:docPartObj>
                                <w:docPartGallery w:val="Page Numbers (Bottom of Page)"/>
                                <w:docPartUnique/>
                              </w:docPartObj>
                            </w:sdt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97EBD" id="_x0000_t202" coordsize="21600,21600" o:spt="202" path="m,l,21600r21600,l21600,xe">
              <v:stroke joinstyle="miter"/>
              <v:path gradientshapeok="t" o:connecttype="rect"/>
            </v:shapetype>
            <v:shape id="Tekstvak 8" o:spid="_x0000_s1027" type="#_x0000_t202" style="position:absolute;left:0;text-align:left;margin-left:479.85pt;margin-top:796.75pt;width:46.75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" filled="f" stroked="f" strokeweight=".5pt">
              <v:textbox inset="0,0,0,0">
                <w:txbxContent>
                  <w:p w14:paraId="2DD47099" w14:textId="77777777" w:rsidR="0023212A" w:rsidRPr="00643E44" w:rsidRDefault="00086D9D" w:rsidP="00514314">
                    <w:pPr>
                      <w:pStyle w:val="kleinetekstKAP"/>
                      <w:spacing w:line="240" w:lineRule="auto"/>
                      <w:jc w:val="right"/>
                    </w:pPr>
                    <w:sdt>
                      <w:sdtPr>
                        <w:id w:val="756718254"/>
                        <w:docPartObj>
                          <w:docPartGallery w:val="Page Numbers (Bottom of Page)"/>
                          <w:docPartUnique/>
                        </w:docPartObj>
                      </w:sdtPr>
                      <w:sdtEnd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v:textbox>
              <w10:wrap anchorx="page" anchory="page"/>
            </v:shape>
          </w:pict>
        </mc:Fallback>
      </mc:AlternateContent>
    </w:r>
    <w:r w:rsidR="00FF20EB" w:rsidRPr="008D0188">
      <w:drawing>
        <wp:anchor distT="0" distB="0" distL="114300" distR="114300" simplePos="0" relativeHeight="251664384" behindDoc="1" locked="1" layoutInCell="1" allowOverlap="1" wp14:anchorId="6264CD25" wp14:editId="501EEFE3">
          <wp:simplePos x="0" y="0"/>
          <wp:positionH relativeFrom="page">
            <wp:posOffset>6888480</wp:posOffset>
          </wp:positionH>
          <wp:positionV relativeFrom="page">
            <wp:posOffset>10099675</wp:posOffset>
          </wp:positionV>
          <wp:extent cx="376560" cy="297000"/>
          <wp:effectExtent l="0" t="0" r="4445" b="8255"/>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6560" cy="297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C0F4" w14:textId="77777777" w:rsidR="00FD461A" w:rsidRPr="00326523" w:rsidRDefault="00326523" w:rsidP="00326523">
    <w:pPr>
      <w:pStyle w:val="Voettekst"/>
    </w:pPr>
    <w:r w:rsidRPr="008D0188">
      <mc:AlternateContent>
        <mc:Choice Requires="wps">
          <w:drawing>
            <wp:anchor distT="0" distB="0" distL="114300" distR="114300" simplePos="0" relativeHeight="251670528" behindDoc="0" locked="0" layoutInCell="1" allowOverlap="1" wp14:anchorId="20D572A9" wp14:editId="379C7332">
              <wp:simplePos x="0" y="0"/>
              <wp:positionH relativeFrom="page">
                <wp:posOffset>6094349</wp:posOffset>
              </wp:positionH>
              <wp:positionV relativeFrom="page">
                <wp:posOffset>10118725</wp:posOffset>
              </wp:positionV>
              <wp:extent cx="593725" cy="296545"/>
              <wp:effectExtent l="0" t="0" r="0" b="8255"/>
              <wp:wrapNone/>
              <wp:docPr id="4" name="Tekstvak 4"/>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245C92DF" w14:textId="77777777" w:rsidR="00326523" w:rsidRPr="00643E44" w:rsidRDefault="00000000" w:rsidP="00326523">
                          <w:pPr>
                            <w:pStyle w:val="kleinetekstKAP"/>
                            <w:spacing w:line="240" w:lineRule="auto"/>
                            <w:jc w:val="right"/>
                          </w:pPr>
                          <w:sdt>
                            <w:sdtPr>
                              <w:id w:val="-369532027"/>
                              <w:docPartObj>
                                <w:docPartGallery w:val="Page Numbers (Bottom of Page)"/>
                                <w:docPartUnique/>
                              </w:docPartObj>
                            </w:sdt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572A9" id="_x0000_t202" coordsize="21600,21600" o:spt="202" path="m,l,21600r21600,l21600,xe">
              <v:stroke joinstyle="miter"/>
              <v:path gradientshapeok="t" o:connecttype="rect"/>
            </v:shapetype>
            <v:shape id="Tekstvak 4" o:spid="_x0000_s1028" type="#_x0000_t202" style="position:absolute;left:0;text-align:left;margin-left:479.85pt;margin-top:796.75pt;width:46.75pt;height:23.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" filled="f" stroked="f" strokeweight=".5pt">
              <v:textbox inset="0,0,0,0">
                <w:txbxContent>
                  <w:p w14:paraId="245C92DF" w14:textId="77777777" w:rsidR="00326523" w:rsidRPr="00643E44" w:rsidRDefault="00086D9D" w:rsidP="00326523">
                    <w:pPr>
                      <w:pStyle w:val="kleinetekstKAP"/>
                      <w:spacing w:line="240" w:lineRule="auto"/>
                      <w:jc w:val="right"/>
                    </w:pPr>
                    <w:sdt>
                      <w:sdtPr>
                        <w:id w:val="-369532027"/>
                        <w:docPartObj>
                          <w:docPartGallery w:val="Page Numbers (Bottom of Page)"/>
                          <w:docPartUnique/>
                        </w:docPartObj>
                      </w:sdtPr>
                      <w:sdtEnd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6DD6D" w14:textId="77777777" w:rsidR="00F54652" w:rsidRDefault="00F54652" w:rsidP="00110F84">
      <w:r>
        <w:separator/>
      </w:r>
    </w:p>
  </w:footnote>
  <w:footnote w:type="continuationSeparator" w:id="0">
    <w:p w14:paraId="1B54B6DA" w14:textId="77777777" w:rsidR="00F54652" w:rsidRDefault="00F54652" w:rsidP="00110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9C5F" w14:textId="77777777" w:rsidR="00677B19" w:rsidRDefault="00677B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CE76" w14:textId="77777777" w:rsidR="00677B19" w:rsidRDefault="00677B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C877" w14:textId="77777777" w:rsidR="00074F2D" w:rsidRDefault="00795360" w:rsidP="008D0188">
    <w:pPr>
      <w:pStyle w:val="Voettekst"/>
    </w:pPr>
    <w:r>
      <w:drawing>
        <wp:anchor distT="0" distB="594360" distL="114300" distR="114300" simplePos="0" relativeHeight="251660288" behindDoc="1" locked="1" layoutInCell="1" allowOverlap="1" wp14:anchorId="4DE5C370" wp14:editId="02876FB7">
          <wp:simplePos x="0" y="0"/>
          <wp:positionH relativeFrom="page">
            <wp:posOffset>893445</wp:posOffset>
          </wp:positionH>
          <wp:positionV relativeFrom="page">
            <wp:posOffset>595630</wp:posOffset>
          </wp:positionV>
          <wp:extent cx="1488600" cy="296640"/>
          <wp:effectExtent l="0" t="0" r="0" b="8255"/>
          <wp:wrapTopAndBottom/>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8600" cy="296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3FE"/>
    <w:multiLevelType w:val="hybridMultilevel"/>
    <w:tmpl w:val="95C8A292"/>
    <w:lvl w:ilvl="0" w:tplc="CC462A88">
      <w:start w:val="1"/>
      <w:numFmt w:val="decimal"/>
      <w:pStyle w:val="Titelniveau1"/>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1846406"/>
    <w:multiLevelType w:val="hybridMultilevel"/>
    <w:tmpl w:val="6C1282EE"/>
    <w:lvl w:ilvl="0" w:tplc="B4A0F228">
      <w:start w:val="1"/>
      <w:numFmt w:val="decimal"/>
      <w:pStyle w:val="Titelniveau3"/>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8723292"/>
    <w:multiLevelType w:val="hybridMultilevel"/>
    <w:tmpl w:val="0148947A"/>
    <w:lvl w:ilvl="0" w:tplc="C5249B52">
      <w:start w:val="1"/>
      <w:numFmt w:val="decimal"/>
      <w:pStyle w:val="Titelniveau2"/>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9187E70"/>
    <w:multiLevelType w:val="hybridMultilevel"/>
    <w:tmpl w:val="014E6204"/>
    <w:lvl w:ilvl="0" w:tplc="861AFB72">
      <w:start w:val="1"/>
      <w:numFmt w:val="decimal"/>
      <w:pStyle w:val="Titelniveau4"/>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C6A6794"/>
    <w:multiLevelType w:val="hybridMultilevel"/>
    <w:tmpl w:val="1E1EDE26"/>
    <w:lvl w:ilvl="0" w:tplc="86BEB262">
      <w:numFmt w:val="bullet"/>
      <w:lvlText w:val="-"/>
      <w:lvlJc w:val="left"/>
      <w:pPr>
        <w:ind w:left="1068" w:hanging="360"/>
      </w:pPr>
      <w:rPr>
        <w:rFonts w:ascii="Aptos" w:eastAsiaTheme="minorHAnsi" w:hAnsi="Aptos" w:cstheme="minorBid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445B08B0"/>
    <w:multiLevelType w:val="hybridMultilevel"/>
    <w:tmpl w:val="D8828DCA"/>
    <w:lvl w:ilvl="0" w:tplc="16E81156">
      <w:start w:val="1"/>
      <w:numFmt w:val="decimal"/>
      <w:pStyle w:val="DilbeekNummering"/>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8786485"/>
    <w:multiLevelType w:val="hybridMultilevel"/>
    <w:tmpl w:val="0408EA70"/>
    <w:lvl w:ilvl="0" w:tplc="5336D65A">
      <w:start w:val="1"/>
      <w:numFmt w:val="bullet"/>
      <w:pStyle w:val="DilbeekOpsomming01"/>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E3453DB"/>
    <w:multiLevelType w:val="hybridMultilevel"/>
    <w:tmpl w:val="8E68C1A2"/>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74C1039"/>
    <w:multiLevelType w:val="hybridMultilevel"/>
    <w:tmpl w:val="52A4BBF4"/>
    <w:lvl w:ilvl="0" w:tplc="4AA88E9A">
      <w:start w:val="1"/>
      <w:numFmt w:val="bullet"/>
      <w:pStyle w:val="DilbeekOpsomming02"/>
      <w:lvlText w:val="o"/>
      <w:lvlJc w:val="left"/>
      <w:pPr>
        <w:ind w:left="828" w:hanging="360"/>
      </w:pPr>
      <w:rPr>
        <w:rFonts w:ascii="Courier New" w:hAnsi="Courier New" w:cs="Courier New" w:hint="default"/>
      </w:rPr>
    </w:lvl>
    <w:lvl w:ilvl="1" w:tplc="08130003" w:tentative="1">
      <w:start w:val="1"/>
      <w:numFmt w:val="bullet"/>
      <w:lvlText w:val="o"/>
      <w:lvlJc w:val="left"/>
      <w:pPr>
        <w:ind w:left="1908" w:hanging="360"/>
      </w:pPr>
      <w:rPr>
        <w:rFonts w:ascii="Courier New" w:hAnsi="Courier New" w:cs="Courier New" w:hint="default"/>
      </w:rPr>
    </w:lvl>
    <w:lvl w:ilvl="2" w:tplc="08130005" w:tentative="1">
      <w:start w:val="1"/>
      <w:numFmt w:val="bullet"/>
      <w:lvlText w:val=""/>
      <w:lvlJc w:val="left"/>
      <w:pPr>
        <w:ind w:left="2628" w:hanging="360"/>
      </w:pPr>
      <w:rPr>
        <w:rFonts w:ascii="Wingdings" w:hAnsi="Wingdings" w:hint="default"/>
      </w:rPr>
    </w:lvl>
    <w:lvl w:ilvl="3" w:tplc="08130001" w:tentative="1">
      <w:start w:val="1"/>
      <w:numFmt w:val="bullet"/>
      <w:lvlText w:val=""/>
      <w:lvlJc w:val="left"/>
      <w:pPr>
        <w:ind w:left="3348" w:hanging="360"/>
      </w:pPr>
      <w:rPr>
        <w:rFonts w:ascii="Symbol" w:hAnsi="Symbol" w:hint="default"/>
      </w:rPr>
    </w:lvl>
    <w:lvl w:ilvl="4" w:tplc="08130003" w:tentative="1">
      <w:start w:val="1"/>
      <w:numFmt w:val="bullet"/>
      <w:lvlText w:val="o"/>
      <w:lvlJc w:val="left"/>
      <w:pPr>
        <w:ind w:left="4068" w:hanging="360"/>
      </w:pPr>
      <w:rPr>
        <w:rFonts w:ascii="Courier New" w:hAnsi="Courier New" w:cs="Courier New" w:hint="default"/>
      </w:rPr>
    </w:lvl>
    <w:lvl w:ilvl="5" w:tplc="08130005" w:tentative="1">
      <w:start w:val="1"/>
      <w:numFmt w:val="bullet"/>
      <w:lvlText w:val=""/>
      <w:lvlJc w:val="left"/>
      <w:pPr>
        <w:ind w:left="4788" w:hanging="360"/>
      </w:pPr>
      <w:rPr>
        <w:rFonts w:ascii="Wingdings" w:hAnsi="Wingdings" w:hint="default"/>
      </w:rPr>
    </w:lvl>
    <w:lvl w:ilvl="6" w:tplc="08130001" w:tentative="1">
      <w:start w:val="1"/>
      <w:numFmt w:val="bullet"/>
      <w:lvlText w:val=""/>
      <w:lvlJc w:val="left"/>
      <w:pPr>
        <w:ind w:left="5508" w:hanging="360"/>
      </w:pPr>
      <w:rPr>
        <w:rFonts w:ascii="Symbol" w:hAnsi="Symbol" w:hint="default"/>
      </w:rPr>
    </w:lvl>
    <w:lvl w:ilvl="7" w:tplc="08130003" w:tentative="1">
      <w:start w:val="1"/>
      <w:numFmt w:val="bullet"/>
      <w:lvlText w:val="o"/>
      <w:lvlJc w:val="left"/>
      <w:pPr>
        <w:ind w:left="6228" w:hanging="360"/>
      </w:pPr>
      <w:rPr>
        <w:rFonts w:ascii="Courier New" w:hAnsi="Courier New" w:cs="Courier New" w:hint="default"/>
      </w:rPr>
    </w:lvl>
    <w:lvl w:ilvl="8" w:tplc="08130005" w:tentative="1">
      <w:start w:val="1"/>
      <w:numFmt w:val="bullet"/>
      <w:lvlText w:val=""/>
      <w:lvlJc w:val="left"/>
      <w:pPr>
        <w:ind w:left="6948" w:hanging="360"/>
      </w:pPr>
      <w:rPr>
        <w:rFonts w:ascii="Wingdings" w:hAnsi="Wingdings" w:hint="default"/>
      </w:rPr>
    </w:lvl>
  </w:abstractNum>
  <w:abstractNum w:abstractNumId="11" w15:restartNumberingAfterBreak="0">
    <w:nsid w:val="67EE6AAE"/>
    <w:multiLevelType w:val="hybridMultilevel"/>
    <w:tmpl w:val="954CF96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9454DC5"/>
    <w:multiLevelType w:val="hybridMultilevel"/>
    <w:tmpl w:val="9F341C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C5D76F8"/>
    <w:multiLevelType w:val="multilevel"/>
    <w:tmpl w:val="A4B2B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F96E17"/>
    <w:multiLevelType w:val="hybridMultilevel"/>
    <w:tmpl w:val="7ABCDE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80081028">
    <w:abstractNumId w:val="1"/>
  </w:num>
  <w:num w:numId="2" w16cid:durableId="1479607641">
    <w:abstractNumId w:val="8"/>
  </w:num>
  <w:num w:numId="3" w16cid:durableId="405886954">
    <w:abstractNumId w:val="14"/>
  </w:num>
  <w:num w:numId="4" w16cid:durableId="1519924166">
    <w:abstractNumId w:val="9"/>
  </w:num>
  <w:num w:numId="5" w16cid:durableId="1543055804">
    <w:abstractNumId w:val="7"/>
  </w:num>
  <w:num w:numId="6" w16cid:durableId="424690874">
    <w:abstractNumId w:val="7"/>
  </w:num>
  <w:num w:numId="7" w16cid:durableId="1663654608">
    <w:abstractNumId w:val="7"/>
    <w:lvlOverride w:ilvl="0">
      <w:startOverride w:val="1"/>
    </w:lvlOverride>
  </w:num>
  <w:num w:numId="8" w16cid:durableId="974913846">
    <w:abstractNumId w:val="10"/>
  </w:num>
  <w:num w:numId="9" w16cid:durableId="829521798">
    <w:abstractNumId w:val="6"/>
  </w:num>
  <w:num w:numId="10" w16cid:durableId="707607039">
    <w:abstractNumId w:val="3"/>
  </w:num>
  <w:num w:numId="11" w16cid:durableId="2088452749">
    <w:abstractNumId w:val="2"/>
  </w:num>
  <w:num w:numId="12" w16cid:durableId="835345407">
    <w:abstractNumId w:val="4"/>
  </w:num>
  <w:num w:numId="13" w16cid:durableId="1516338314">
    <w:abstractNumId w:val="0"/>
  </w:num>
  <w:num w:numId="14" w16cid:durableId="2082016822">
    <w:abstractNumId w:val="13"/>
  </w:num>
  <w:num w:numId="15" w16cid:durableId="767577709">
    <w:abstractNumId w:val="12"/>
  </w:num>
  <w:num w:numId="16" w16cid:durableId="244650451">
    <w:abstractNumId w:val="5"/>
  </w:num>
  <w:num w:numId="17" w16cid:durableId="1419525453">
    <w:abstractNumId w:val="0"/>
    <w:lvlOverride w:ilvl="0">
      <w:startOverride w:val="1"/>
    </w:lvlOverride>
  </w:num>
  <w:num w:numId="18" w16cid:durableId="657080790">
    <w:abstractNumId w:val="0"/>
  </w:num>
  <w:num w:numId="19" w16cid:durableId="10013932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471"/>
  <w:drawingGridVerticalSpacing w:val="471"/>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D1"/>
    <w:rsid w:val="000027E7"/>
    <w:rsid w:val="00023D68"/>
    <w:rsid w:val="00025844"/>
    <w:rsid w:val="00025C52"/>
    <w:rsid w:val="00026255"/>
    <w:rsid w:val="00031A0D"/>
    <w:rsid w:val="00033E09"/>
    <w:rsid w:val="00053263"/>
    <w:rsid w:val="00060BB9"/>
    <w:rsid w:val="00074F2D"/>
    <w:rsid w:val="000766BD"/>
    <w:rsid w:val="000822F7"/>
    <w:rsid w:val="00086D9D"/>
    <w:rsid w:val="00086E96"/>
    <w:rsid w:val="000901D6"/>
    <w:rsid w:val="00090B0E"/>
    <w:rsid w:val="000A03BC"/>
    <w:rsid w:val="000A7B33"/>
    <w:rsid w:val="000B6C06"/>
    <w:rsid w:val="000C7CCE"/>
    <w:rsid w:val="000D28C0"/>
    <w:rsid w:val="000D685A"/>
    <w:rsid w:val="000F0A4E"/>
    <w:rsid w:val="000F29DF"/>
    <w:rsid w:val="000F3C51"/>
    <w:rsid w:val="000F4443"/>
    <w:rsid w:val="00101DAE"/>
    <w:rsid w:val="00104756"/>
    <w:rsid w:val="0010497D"/>
    <w:rsid w:val="00110F84"/>
    <w:rsid w:val="00122043"/>
    <w:rsid w:val="00127421"/>
    <w:rsid w:val="00132FDB"/>
    <w:rsid w:val="00150F5E"/>
    <w:rsid w:val="0016353D"/>
    <w:rsid w:val="00166BC5"/>
    <w:rsid w:val="001672F9"/>
    <w:rsid w:val="001711BC"/>
    <w:rsid w:val="00171E01"/>
    <w:rsid w:val="00184BE9"/>
    <w:rsid w:val="00196597"/>
    <w:rsid w:val="001C0DC8"/>
    <w:rsid w:val="001C5CD7"/>
    <w:rsid w:val="001C6F29"/>
    <w:rsid w:val="001D4030"/>
    <w:rsid w:val="001D4482"/>
    <w:rsid w:val="001D5CA6"/>
    <w:rsid w:val="001D77C1"/>
    <w:rsid w:val="001E0F82"/>
    <w:rsid w:val="001E69B7"/>
    <w:rsid w:val="001F1A07"/>
    <w:rsid w:val="0023212A"/>
    <w:rsid w:val="00233CD9"/>
    <w:rsid w:val="00250080"/>
    <w:rsid w:val="00250424"/>
    <w:rsid w:val="00254B5F"/>
    <w:rsid w:val="00266BEF"/>
    <w:rsid w:val="002705BC"/>
    <w:rsid w:val="00273168"/>
    <w:rsid w:val="00283388"/>
    <w:rsid w:val="00284145"/>
    <w:rsid w:val="002910FC"/>
    <w:rsid w:val="002949B3"/>
    <w:rsid w:val="002A1077"/>
    <w:rsid w:val="002B2780"/>
    <w:rsid w:val="002B3658"/>
    <w:rsid w:val="002C609C"/>
    <w:rsid w:val="002D7425"/>
    <w:rsid w:val="002E22CD"/>
    <w:rsid w:val="002E3C2B"/>
    <w:rsid w:val="003139C3"/>
    <w:rsid w:val="00314AFE"/>
    <w:rsid w:val="00317CF2"/>
    <w:rsid w:val="00326523"/>
    <w:rsid w:val="00326FFF"/>
    <w:rsid w:val="003325DF"/>
    <w:rsid w:val="0034566B"/>
    <w:rsid w:val="003474E0"/>
    <w:rsid w:val="0035142D"/>
    <w:rsid w:val="00352EF3"/>
    <w:rsid w:val="00355206"/>
    <w:rsid w:val="00367285"/>
    <w:rsid w:val="0038384D"/>
    <w:rsid w:val="003A39F0"/>
    <w:rsid w:val="003B7AD2"/>
    <w:rsid w:val="003C050D"/>
    <w:rsid w:val="003D00F9"/>
    <w:rsid w:val="003E00C0"/>
    <w:rsid w:val="003F3A9E"/>
    <w:rsid w:val="003F740A"/>
    <w:rsid w:val="003F7750"/>
    <w:rsid w:val="00403996"/>
    <w:rsid w:val="00433B61"/>
    <w:rsid w:val="00436316"/>
    <w:rsid w:val="00441BBE"/>
    <w:rsid w:val="0045255D"/>
    <w:rsid w:val="0046684B"/>
    <w:rsid w:val="00473FC2"/>
    <w:rsid w:val="00481D09"/>
    <w:rsid w:val="00483868"/>
    <w:rsid w:val="00492B67"/>
    <w:rsid w:val="004B6E38"/>
    <w:rsid w:val="004E42E6"/>
    <w:rsid w:val="004F0C24"/>
    <w:rsid w:val="004F38AE"/>
    <w:rsid w:val="004F3A59"/>
    <w:rsid w:val="005024C5"/>
    <w:rsid w:val="00505246"/>
    <w:rsid w:val="00514314"/>
    <w:rsid w:val="00514E86"/>
    <w:rsid w:val="00516E8F"/>
    <w:rsid w:val="00524415"/>
    <w:rsid w:val="005245DE"/>
    <w:rsid w:val="00532C82"/>
    <w:rsid w:val="005344DF"/>
    <w:rsid w:val="00535878"/>
    <w:rsid w:val="005358DD"/>
    <w:rsid w:val="00550295"/>
    <w:rsid w:val="00553271"/>
    <w:rsid w:val="00564E17"/>
    <w:rsid w:val="00566CAF"/>
    <w:rsid w:val="0057012B"/>
    <w:rsid w:val="005B0A39"/>
    <w:rsid w:val="005D029D"/>
    <w:rsid w:val="005D1905"/>
    <w:rsid w:val="005D75A5"/>
    <w:rsid w:val="005E1D18"/>
    <w:rsid w:val="005E36C9"/>
    <w:rsid w:val="005E5AE0"/>
    <w:rsid w:val="005F6033"/>
    <w:rsid w:val="005F6CA2"/>
    <w:rsid w:val="005F714D"/>
    <w:rsid w:val="005F7735"/>
    <w:rsid w:val="006005F1"/>
    <w:rsid w:val="00620F3B"/>
    <w:rsid w:val="00627E79"/>
    <w:rsid w:val="00643E44"/>
    <w:rsid w:val="00645545"/>
    <w:rsid w:val="00655CFC"/>
    <w:rsid w:val="00657409"/>
    <w:rsid w:val="006643DA"/>
    <w:rsid w:val="006738C0"/>
    <w:rsid w:val="0067487C"/>
    <w:rsid w:val="00677B19"/>
    <w:rsid w:val="0069213F"/>
    <w:rsid w:val="006938C2"/>
    <w:rsid w:val="00693F9C"/>
    <w:rsid w:val="00695D49"/>
    <w:rsid w:val="00696759"/>
    <w:rsid w:val="006A07F0"/>
    <w:rsid w:val="006A455B"/>
    <w:rsid w:val="006A46F6"/>
    <w:rsid w:val="006B1A88"/>
    <w:rsid w:val="006B7AD7"/>
    <w:rsid w:val="006D4742"/>
    <w:rsid w:val="006E5173"/>
    <w:rsid w:val="00703801"/>
    <w:rsid w:val="007042E5"/>
    <w:rsid w:val="00711832"/>
    <w:rsid w:val="0071662B"/>
    <w:rsid w:val="00724E6F"/>
    <w:rsid w:val="00740594"/>
    <w:rsid w:val="00740E6D"/>
    <w:rsid w:val="0075352E"/>
    <w:rsid w:val="0075595C"/>
    <w:rsid w:val="00764DB4"/>
    <w:rsid w:val="007932BC"/>
    <w:rsid w:val="00795360"/>
    <w:rsid w:val="007A4CB3"/>
    <w:rsid w:val="007B4759"/>
    <w:rsid w:val="007B5045"/>
    <w:rsid w:val="007C4D40"/>
    <w:rsid w:val="007E4630"/>
    <w:rsid w:val="007F23BF"/>
    <w:rsid w:val="007F2CEB"/>
    <w:rsid w:val="007F5DBB"/>
    <w:rsid w:val="00807F1C"/>
    <w:rsid w:val="00810ABD"/>
    <w:rsid w:val="008152A8"/>
    <w:rsid w:val="00820E7C"/>
    <w:rsid w:val="00833933"/>
    <w:rsid w:val="0083794B"/>
    <w:rsid w:val="00842A88"/>
    <w:rsid w:val="00846CC4"/>
    <w:rsid w:val="00862AD5"/>
    <w:rsid w:val="0087151E"/>
    <w:rsid w:val="00877770"/>
    <w:rsid w:val="008817EF"/>
    <w:rsid w:val="00883CC6"/>
    <w:rsid w:val="00884E41"/>
    <w:rsid w:val="0089362E"/>
    <w:rsid w:val="0089489C"/>
    <w:rsid w:val="008A752A"/>
    <w:rsid w:val="008A7BF3"/>
    <w:rsid w:val="008B5C72"/>
    <w:rsid w:val="008C18D4"/>
    <w:rsid w:val="008D0188"/>
    <w:rsid w:val="008D61AF"/>
    <w:rsid w:val="008E5D5F"/>
    <w:rsid w:val="008E7138"/>
    <w:rsid w:val="008F4B4D"/>
    <w:rsid w:val="009000A2"/>
    <w:rsid w:val="00913527"/>
    <w:rsid w:val="00920A32"/>
    <w:rsid w:val="00924836"/>
    <w:rsid w:val="00954274"/>
    <w:rsid w:val="0096254A"/>
    <w:rsid w:val="00964923"/>
    <w:rsid w:val="009678E1"/>
    <w:rsid w:val="00974E43"/>
    <w:rsid w:val="0099715A"/>
    <w:rsid w:val="009A0139"/>
    <w:rsid w:val="009A3F4D"/>
    <w:rsid w:val="009B431B"/>
    <w:rsid w:val="009D146B"/>
    <w:rsid w:val="009D3690"/>
    <w:rsid w:val="009D3BEE"/>
    <w:rsid w:val="009D3E74"/>
    <w:rsid w:val="009E0CC4"/>
    <w:rsid w:val="009E1DFA"/>
    <w:rsid w:val="009E7C5B"/>
    <w:rsid w:val="009F2AB6"/>
    <w:rsid w:val="00A03C93"/>
    <w:rsid w:val="00A160EF"/>
    <w:rsid w:val="00A2041E"/>
    <w:rsid w:val="00A2411F"/>
    <w:rsid w:val="00A252C1"/>
    <w:rsid w:val="00A27B7C"/>
    <w:rsid w:val="00A51309"/>
    <w:rsid w:val="00A551B4"/>
    <w:rsid w:val="00A55E43"/>
    <w:rsid w:val="00A64E79"/>
    <w:rsid w:val="00A66BAA"/>
    <w:rsid w:val="00A85A20"/>
    <w:rsid w:val="00A90D35"/>
    <w:rsid w:val="00AA2D77"/>
    <w:rsid w:val="00AA5986"/>
    <w:rsid w:val="00AB0514"/>
    <w:rsid w:val="00AB1C88"/>
    <w:rsid w:val="00AB3556"/>
    <w:rsid w:val="00AC509F"/>
    <w:rsid w:val="00AC6083"/>
    <w:rsid w:val="00AC7A86"/>
    <w:rsid w:val="00AD0BF5"/>
    <w:rsid w:val="00AD3D2C"/>
    <w:rsid w:val="00AD407F"/>
    <w:rsid w:val="00AD554B"/>
    <w:rsid w:val="00AE430A"/>
    <w:rsid w:val="00AF2BD1"/>
    <w:rsid w:val="00B07798"/>
    <w:rsid w:val="00B10AF2"/>
    <w:rsid w:val="00B12921"/>
    <w:rsid w:val="00B24184"/>
    <w:rsid w:val="00B25C69"/>
    <w:rsid w:val="00B305A8"/>
    <w:rsid w:val="00B4107D"/>
    <w:rsid w:val="00B438D3"/>
    <w:rsid w:val="00B45DD7"/>
    <w:rsid w:val="00B55E4E"/>
    <w:rsid w:val="00B903F4"/>
    <w:rsid w:val="00BA2A8F"/>
    <w:rsid w:val="00BC4D31"/>
    <w:rsid w:val="00BD5CFD"/>
    <w:rsid w:val="00BE05AB"/>
    <w:rsid w:val="00BE0796"/>
    <w:rsid w:val="00BE2D66"/>
    <w:rsid w:val="00BE46C5"/>
    <w:rsid w:val="00BE4757"/>
    <w:rsid w:val="00BE7695"/>
    <w:rsid w:val="00C015EE"/>
    <w:rsid w:val="00C07D83"/>
    <w:rsid w:val="00C157C3"/>
    <w:rsid w:val="00C2368E"/>
    <w:rsid w:val="00C25D63"/>
    <w:rsid w:val="00C264DE"/>
    <w:rsid w:val="00C30B44"/>
    <w:rsid w:val="00C47285"/>
    <w:rsid w:val="00C502A6"/>
    <w:rsid w:val="00C56181"/>
    <w:rsid w:val="00C5637B"/>
    <w:rsid w:val="00C65870"/>
    <w:rsid w:val="00C7088B"/>
    <w:rsid w:val="00C8023B"/>
    <w:rsid w:val="00C93370"/>
    <w:rsid w:val="00CA6907"/>
    <w:rsid w:val="00CC0D02"/>
    <w:rsid w:val="00CD1D2C"/>
    <w:rsid w:val="00CD40EB"/>
    <w:rsid w:val="00CD7BC0"/>
    <w:rsid w:val="00CE23E6"/>
    <w:rsid w:val="00CE3473"/>
    <w:rsid w:val="00CF15A8"/>
    <w:rsid w:val="00CF4990"/>
    <w:rsid w:val="00D04CD3"/>
    <w:rsid w:val="00D05093"/>
    <w:rsid w:val="00D052FE"/>
    <w:rsid w:val="00D07C31"/>
    <w:rsid w:val="00D11D55"/>
    <w:rsid w:val="00D160A5"/>
    <w:rsid w:val="00D20DC5"/>
    <w:rsid w:val="00D21DB1"/>
    <w:rsid w:val="00D329C5"/>
    <w:rsid w:val="00D4120B"/>
    <w:rsid w:val="00D420F0"/>
    <w:rsid w:val="00D4522B"/>
    <w:rsid w:val="00D4544B"/>
    <w:rsid w:val="00D526AB"/>
    <w:rsid w:val="00D5519E"/>
    <w:rsid w:val="00D63F66"/>
    <w:rsid w:val="00D67709"/>
    <w:rsid w:val="00D83ECF"/>
    <w:rsid w:val="00D975DE"/>
    <w:rsid w:val="00DA23F8"/>
    <w:rsid w:val="00DC4643"/>
    <w:rsid w:val="00DC5F8F"/>
    <w:rsid w:val="00DE0C60"/>
    <w:rsid w:val="00DE793A"/>
    <w:rsid w:val="00E11783"/>
    <w:rsid w:val="00E12FB0"/>
    <w:rsid w:val="00E13690"/>
    <w:rsid w:val="00E15AE7"/>
    <w:rsid w:val="00E1683E"/>
    <w:rsid w:val="00E27A04"/>
    <w:rsid w:val="00E41758"/>
    <w:rsid w:val="00E46696"/>
    <w:rsid w:val="00E466C4"/>
    <w:rsid w:val="00E47A15"/>
    <w:rsid w:val="00E50DE3"/>
    <w:rsid w:val="00E51164"/>
    <w:rsid w:val="00E5243D"/>
    <w:rsid w:val="00E524C9"/>
    <w:rsid w:val="00E73B2E"/>
    <w:rsid w:val="00E73C78"/>
    <w:rsid w:val="00E824B3"/>
    <w:rsid w:val="00E958F9"/>
    <w:rsid w:val="00EA2E94"/>
    <w:rsid w:val="00EA324A"/>
    <w:rsid w:val="00EA38C3"/>
    <w:rsid w:val="00EB1C71"/>
    <w:rsid w:val="00EC2A78"/>
    <w:rsid w:val="00EC2AD1"/>
    <w:rsid w:val="00ED321A"/>
    <w:rsid w:val="00EE2366"/>
    <w:rsid w:val="00F0006A"/>
    <w:rsid w:val="00F0165B"/>
    <w:rsid w:val="00F2593F"/>
    <w:rsid w:val="00F267E2"/>
    <w:rsid w:val="00F30E6A"/>
    <w:rsid w:val="00F44A64"/>
    <w:rsid w:val="00F4587A"/>
    <w:rsid w:val="00F50EB1"/>
    <w:rsid w:val="00F5375F"/>
    <w:rsid w:val="00F54652"/>
    <w:rsid w:val="00F715CE"/>
    <w:rsid w:val="00F815B3"/>
    <w:rsid w:val="00F904D6"/>
    <w:rsid w:val="00F948A2"/>
    <w:rsid w:val="00F96E55"/>
    <w:rsid w:val="00FA7621"/>
    <w:rsid w:val="00FC7073"/>
    <w:rsid w:val="00FC7484"/>
    <w:rsid w:val="00FC74C4"/>
    <w:rsid w:val="00FD42CB"/>
    <w:rsid w:val="00FD461A"/>
    <w:rsid w:val="00FE0E0E"/>
    <w:rsid w:val="00FF0D09"/>
    <w:rsid w:val="00FF20EB"/>
    <w:rsid w:val="00FF61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0C0C0"/>
  <w15:chartTrackingRefBased/>
  <w15:docId w15:val="{5A323F6F-2A5B-4688-A04B-BF3009BD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7CF2"/>
    <w:pPr>
      <w:spacing w:after="0" w:line="288" w:lineRule="auto"/>
    </w:pPr>
    <w:rPr>
      <w:rFonts w:cs="Times New Roman"/>
      <w:sz w:val="18"/>
      <w:szCs w:val="20"/>
      <w:lang w:val="nl-NL" w:eastAsia="nl-BE"/>
    </w:rPr>
  </w:style>
  <w:style w:type="paragraph" w:styleId="Kop1">
    <w:name w:val="heading 1"/>
    <w:basedOn w:val="Standaard"/>
    <w:next w:val="Standaard"/>
    <w:link w:val="Kop1Char"/>
    <w:rsid w:val="00266BEF"/>
    <w:pPr>
      <w:keepNext/>
      <w:outlineLvl w:val="0"/>
    </w:pPr>
    <w:rPr>
      <w:rFonts w:cs="Arial"/>
      <w:b/>
      <w:bCs/>
      <w:color w:val="1E64C8"/>
      <w:kern w:val="32"/>
      <w:sz w:val="32"/>
      <w:szCs w:val="32"/>
    </w:rPr>
  </w:style>
  <w:style w:type="paragraph" w:styleId="Kop2">
    <w:name w:val="heading 2"/>
    <w:basedOn w:val="Standaard"/>
    <w:next w:val="Standaard"/>
    <w:link w:val="Kop2Char"/>
    <w:uiPriority w:val="9"/>
    <w:unhideWhenUsed/>
    <w:rsid w:val="00266BEF"/>
    <w:pPr>
      <w:keepNext/>
      <w:keepLines/>
      <w:spacing w:before="40"/>
      <w:outlineLvl w:val="1"/>
    </w:pPr>
    <w:rPr>
      <w:rFonts w:eastAsiaTheme="majorEastAsia" w:cstheme="majorBidi"/>
      <w:color w:val="1E64C8"/>
      <w:sz w:val="24"/>
      <w:szCs w:val="26"/>
    </w:rPr>
  </w:style>
  <w:style w:type="paragraph" w:styleId="Kop3">
    <w:name w:val="heading 3"/>
    <w:basedOn w:val="Standaard"/>
    <w:next w:val="Standaard"/>
    <w:link w:val="Kop3Char"/>
    <w:rsid w:val="00566CAF"/>
    <w:pPr>
      <w:keepNext/>
      <w:spacing w:after="120"/>
      <w:outlineLvl w:val="2"/>
    </w:pPr>
    <w:rPr>
      <w:b/>
      <w:snapToGrid w:val="0"/>
      <w:sz w:val="24"/>
    </w:rPr>
  </w:style>
  <w:style w:type="paragraph" w:styleId="Kop4">
    <w:name w:val="heading 4"/>
    <w:basedOn w:val="Standaard"/>
    <w:next w:val="Standaard"/>
    <w:link w:val="Kop4Char"/>
    <w:uiPriority w:val="9"/>
    <w:unhideWhenUsed/>
    <w:rsid w:val="00441BBE"/>
    <w:pPr>
      <w:keepNext/>
      <w:keepLines/>
      <w:spacing w:before="40"/>
      <w:outlineLvl w:val="3"/>
    </w:pPr>
    <w:rPr>
      <w:rFonts w:asciiTheme="majorHAnsi" w:eastAsiaTheme="majorEastAsia" w:hAnsiTheme="majorHAnsi" w:cstheme="majorBidi"/>
      <w:i/>
      <w:iCs/>
      <w:color w:val="49B774"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8D0188"/>
    <w:pPr>
      <w:tabs>
        <w:tab w:val="left" w:pos="1710"/>
        <w:tab w:val="right" w:pos="4820"/>
      </w:tabs>
      <w:spacing w:line="240" w:lineRule="auto"/>
      <w:jc w:val="right"/>
    </w:pPr>
    <w:rPr>
      <w:noProof/>
    </w:rPr>
  </w:style>
  <w:style w:type="character" w:customStyle="1" w:styleId="VoettekstChar">
    <w:name w:val="Voettekst Char"/>
    <w:basedOn w:val="Standaardalinea-lettertype"/>
    <w:link w:val="Voettekst"/>
    <w:uiPriority w:val="99"/>
    <w:rsid w:val="008D0188"/>
    <w:rPr>
      <w:rFonts w:cs="Times New Roman"/>
      <w:noProof/>
      <w:sz w:val="18"/>
      <w:szCs w:val="20"/>
      <w:lang w:val="nl-NL" w:eastAsia="nl-BE"/>
    </w:rPr>
  </w:style>
  <w:style w:type="character" w:customStyle="1" w:styleId="Kop1Char">
    <w:name w:val="Kop 1 Char"/>
    <w:basedOn w:val="Standaardalinea-lettertype"/>
    <w:link w:val="Kop1"/>
    <w:rsid w:val="00266BEF"/>
    <w:rPr>
      <w:rFonts w:ascii="Arial" w:eastAsia="Times New Roman" w:hAnsi="Arial" w:cs="Arial"/>
      <w:b/>
      <w:bCs/>
      <w:color w:val="1E64C8"/>
      <w:kern w:val="32"/>
      <w:sz w:val="32"/>
      <w:szCs w:val="32"/>
      <w:lang w:val="nl-NL" w:eastAsia="nl-BE"/>
    </w:rPr>
  </w:style>
  <w:style w:type="character" w:customStyle="1" w:styleId="Kop2Char">
    <w:name w:val="Kop 2 Char"/>
    <w:basedOn w:val="Standaardalinea-lettertype"/>
    <w:link w:val="Kop2"/>
    <w:uiPriority w:val="9"/>
    <w:rsid w:val="00266BEF"/>
    <w:rPr>
      <w:rFonts w:ascii="Arial" w:eastAsiaTheme="majorEastAsia" w:hAnsi="Arial" w:cstheme="majorBidi"/>
      <w:color w:val="1E64C8"/>
      <w:sz w:val="24"/>
      <w:szCs w:val="26"/>
      <w:lang w:val="nl-NL" w:eastAsia="nl-BE"/>
    </w:rPr>
  </w:style>
  <w:style w:type="character" w:customStyle="1" w:styleId="Kop3Char">
    <w:name w:val="Kop 3 Char"/>
    <w:basedOn w:val="Standaardalinea-lettertype"/>
    <w:link w:val="Kop3"/>
    <w:rsid w:val="00566CAF"/>
    <w:rPr>
      <w:rFonts w:cs="Times New Roman"/>
      <w:b/>
      <w:snapToGrid w:val="0"/>
      <w:sz w:val="24"/>
      <w:szCs w:val="20"/>
      <w:lang w:val="nl-NL"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customStyle="1" w:styleId="Bodytekst">
    <w:name w:val="Bodytekst"/>
    <w:basedOn w:val="Standaard"/>
    <w:qFormat/>
    <w:rsid w:val="00481D09"/>
    <w:pPr>
      <w:spacing w:line="260" w:lineRule="exact"/>
    </w:pPr>
    <w:rPr>
      <w:szCs w:val="19"/>
      <w:lang w:val="nl-BE"/>
    </w:rPr>
  </w:style>
  <w:style w:type="paragraph" w:styleId="Koptekst">
    <w:name w:val="header"/>
    <w:basedOn w:val="Voettekst"/>
    <w:link w:val="KoptekstChar"/>
    <w:uiPriority w:val="99"/>
    <w:unhideWhenUsed/>
    <w:rsid w:val="00A64E79"/>
    <w:pPr>
      <w:tabs>
        <w:tab w:val="center" w:pos="4820"/>
      </w:tabs>
    </w:pPr>
  </w:style>
  <w:style w:type="character" w:customStyle="1" w:styleId="KoptekstChar">
    <w:name w:val="Koptekst Char"/>
    <w:basedOn w:val="Standaardalinea-lettertype"/>
    <w:link w:val="Koptekst"/>
    <w:uiPriority w:val="99"/>
    <w:rsid w:val="00A64E79"/>
    <w:rPr>
      <w:rFonts w:cs="Times New Roman"/>
      <w:sz w:val="18"/>
      <w:szCs w:val="20"/>
      <w:lang w:val="nl-NL" w:eastAsia="nl-BE"/>
    </w:rPr>
  </w:style>
  <w:style w:type="table" w:styleId="Tabelraster">
    <w:name w:val="Table Grid"/>
    <w:basedOn w:val="Standaardtabel"/>
    <w:uiPriority w:val="39"/>
    <w:rsid w:val="0011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lbeekkleinetekst">
    <w:name w:val="Dilbeek_kleine_tekst"/>
    <w:basedOn w:val="Bodytekst"/>
    <w:rsid w:val="00645545"/>
    <w:pPr>
      <w:framePr w:hSpace="142" w:wrap="around" w:vAnchor="page" w:hAnchor="page" w:y="1"/>
      <w:spacing w:line="180" w:lineRule="exact"/>
      <w:suppressOverlap/>
    </w:pPr>
    <w:rPr>
      <w:sz w:val="14"/>
      <w:szCs w:val="16"/>
    </w:rPr>
  </w:style>
  <w:style w:type="character" w:styleId="Tekstvantijdelijkeaanduiding">
    <w:name w:val="Placeholder Text"/>
    <w:basedOn w:val="Standaardalinea-lettertype"/>
    <w:uiPriority w:val="99"/>
    <w:semiHidden/>
    <w:rsid w:val="00CF4990"/>
    <w:rPr>
      <w:color w:val="808080"/>
    </w:rPr>
  </w:style>
  <w:style w:type="paragraph" w:customStyle="1" w:styleId="Dilbeekbodytekstvet">
    <w:name w:val="Dilbeek_bodytekst_vet"/>
    <w:basedOn w:val="Bodytekst"/>
    <w:rsid w:val="005B0A39"/>
    <w:rPr>
      <w:b/>
      <w:bCs/>
    </w:rPr>
  </w:style>
  <w:style w:type="character" w:styleId="Titelvanboek">
    <w:name w:val="Book Title"/>
    <w:basedOn w:val="Standaardalinea-lettertype"/>
    <w:uiPriority w:val="33"/>
    <w:qFormat/>
    <w:rsid w:val="006643DA"/>
    <w:rPr>
      <w:b/>
      <w:bCs/>
      <w:i/>
      <w:iCs/>
      <w:spacing w:val="5"/>
    </w:rPr>
  </w:style>
  <w:style w:type="character" w:styleId="Intensieveverwijzing">
    <w:name w:val="Intense Reference"/>
    <w:basedOn w:val="Standaardalinea-lettertype"/>
    <w:uiPriority w:val="32"/>
    <w:qFormat/>
    <w:rsid w:val="00441BBE"/>
    <w:rPr>
      <w:b/>
      <w:bCs/>
      <w:smallCaps/>
      <w:color w:val="87D0A4" w:themeColor="accent1"/>
      <w:spacing w:val="5"/>
    </w:rPr>
  </w:style>
  <w:style w:type="character" w:styleId="Subtieleverwijzing">
    <w:name w:val="Subtle Reference"/>
    <w:basedOn w:val="Standaardalinea-lettertype"/>
    <w:uiPriority w:val="31"/>
    <w:qFormat/>
    <w:rsid w:val="00441BBE"/>
    <w:rPr>
      <w:rFonts w:asciiTheme="majorHAnsi" w:hAnsiTheme="majorHAnsi"/>
      <w:smallCaps/>
      <w:color w:val="FFFFFF" w:themeColor="text1" w:themeTint="A5"/>
      <w:sz w:val="18"/>
    </w:rPr>
  </w:style>
  <w:style w:type="character" w:styleId="Zwaar">
    <w:name w:val="Strong"/>
    <w:basedOn w:val="Standaardalinea-lettertype"/>
    <w:uiPriority w:val="22"/>
    <w:qFormat/>
    <w:rsid w:val="00441BBE"/>
    <w:rPr>
      <w:b/>
      <w:bCs/>
    </w:rPr>
  </w:style>
  <w:style w:type="character" w:styleId="Intensievebenadrukking">
    <w:name w:val="Intense Emphasis"/>
    <w:basedOn w:val="Standaardalinea-lettertype"/>
    <w:uiPriority w:val="21"/>
    <w:qFormat/>
    <w:rsid w:val="00441BBE"/>
    <w:rPr>
      <w:i/>
      <w:iCs/>
      <w:color w:val="87D0A4" w:themeColor="accent1"/>
    </w:rPr>
  </w:style>
  <w:style w:type="paragraph" w:styleId="Citaat">
    <w:name w:val="Quote"/>
    <w:basedOn w:val="Standaard"/>
    <w:next w:val="Standaard"/>
    <w:link w:val="CitaatChar"/>
    <w:uiPriority w:val="29"/>
    <w:qFormat/>
    <w:rsid w:val="00441BBE"/>
    <w:pPr>
      <w:spacing w:before="200"/>
      <w:ind w:left="864" w:right="864"/>
      <w:jc w:val="center"/>
    </w:pPr>
    <w:rPr>
      <w:i/>
      <w:iCs/>
      <w:color w:val="FFFFFF" w:themeColor="text1" w:themeTint="BF"/>
    </w:rPr>
  </w:style>
  <w:style w:type="character" w:customStyle="1" w:styleId="CitaatChar">
    <w:name w:val="Citaat Char"/>
    <w:basedOn w:val="Standaardalinea-lettertype"/>
    <w:link w:val="Citaat"/>
    <w:uiPriority w:val="29"/>
    <w:rsid w:val="00441BBE"/>
    <w:rPr>
      <w:rFonts w:cs="Times New Roman"/>
      <w:i/>
      <w:iCs/>
      <w:color w:val="FFFFFF" w:themeColor="text1" w:themeTint="BF"/>
      <w:sz w:val="19"/>
      <w:szCs w:val="20"/>
      <w:lang w:val="nl-NL" w:eastAsia="nl-BE"/>
    </w:rPr>
  </w:style>
  <w:style w:type="paragraph" w:styleId="Duidelijkcitaat">
    <w:name w:val="Intense Quote"/>
    <w:basedOn w:val="Standaard"/>
    <w:next w:val="Standaard"/>
    <w:link w:val="DuidelijkcitaatChar"/>
    <w:uiPriority w:val="30"/>
    <w:rsid w:val="00441BBE"/>
    <w:pPr>
      <w:pBdr>
        <w:top w:val="single" w:sz="4" w:space="10" w:color="87D0A4" w:themeColor="accent1"/>
        <w:bottom w:val="single" w:sz="4" w:space="10" w:color="87D0A4" w:themeColor="accent1"/>
      </w:pBdr>
      <w:spacing w:before="360" w:after="360"/>
      <w:ind w:left="864" w:right="864"/>
      <w:jc w:val="center"/>
    </w:pPr>
    <w:rPr>
      <w:i/>
      <w:iCs/>
      <w:color w:val="87D0A4" w:themeColor="accent1"/>
    </w:rPr>
  </w:style>
  <w:style w:type="character" w:customStyle="1" w:styleId="DuidelijkcitaatChar">
    <w:name w:val="Duidelijk citaat Char"/>
    <w:basedOn w:val="Standaardalinea-lettertype"/>
    <w:link w:val="Duidelijkcitaat"/>
    <w:uiPriority w:val="30"/>
    <w:rsid w:val="00441BBE"/>
    <w:rPr>
      <w:rFonts w:cs="Times New Roman"/>
      <w:i/>
      <w:iCs/>
      <w:color w:val="87D0A4" w:themeColor="accent1"/>
      <w:sz w:val="19"/>
      <w:szCs w:val="20"/>
      <w:lang w:val="nl-NL" w:eastAsia="nl-BE"/>
    </w:rPr>
  </w:style>
  <w:style w:type="character" w:styleId="Nadruk">
    <w:name w:val="Emphasis"/>
    <w:basedOn w:val="Standaardalinea-lettertype"/>
    <w:uiPriority w:val="20"/>
    <w:qFormat/>
    <w:rsid w:val="00441BBE"/>
    <w:rPr>
      <w:i/>
      <w:iCs/>
    </w:rPr>
  </w:style>
  <w:style w:type="character" w:styleId="Subtielebenadrukking">
    <w:name w:val="Subtle Emphasis"/>
    <w:basedOn w:val="Standaardalinea-lettertype"/>
    <w:uiPriority w:val="19"/>
    <w:qFormat/>
    <w:rsid w:val="00441BBE"/>
    <w:rPr>
      <w:i/>
      <w:iCs/>
      <w:color w:val="FFFFFF" w:themeColor="text1" w:themeTint="BF"/>
    </w:rPr>
  </w:style>
  <w:style w:type="paragraph" w:styleId="Ondertitel">
    <w:name w:val="Subtitle"/>
    <w:basedOn w:val="Standaard"/>
    <w:next w:val="Standaard"/>
    <w:link w:val="OndertitelChar"/>
    <w:uiPriority w:val="11"/>
    <w:rsid w:val="00441BBE"/>
    <w:pPr>
      <w:numPr>
        <w:ilvl w:val="1"/>
      </w:numPr>
    </w:pPr>
    <w:rPr>
      <w:rFonts w:eastAsiaTheme="minorEastAsia" w:cstheme="minorBidi"/>
      <w:color w:val="FFFFFF" w:themeColor="text1" w:themeTint="A5"/>
      <w:spacing w:val="15"/>
      <w:sz w:val="22"/>
      <w:szCs w:val="22"/>
    </w:rPr>
  </w:style>
  <w:style w:type="character" w:customStyle="1" w:styleId="OndertitelChar">
    <w:name w:val="Ondertitel Char"/>
    <w:basedOn w:val="Standaardalinea-lettertype"/>
    <w:link w:val="Ondertitel"/>
    <w:uiPriority w:val="11"/>
    <w:rsid w:val="00441BBE"/>
    <w:rPr>
      <w:rFonts w:eastAsiaTheme="minorEastAsia"/>
      <w:color w:val="FFFFFF" w:themeColor="text1" w:themeTint="A5"/>
      <w:spacing w:val="15"/>
      <w:lang w:val="nl-NL" w:eastAsia="nl-BE"/>
    </w:rPr>
  </w:style>
  <w:style w:type="paragraph" w:styleId="Titel">
    <w:name w:val="Title"/>
    <w:basedOn w:val="Standaard"/>
    <w:next w:val="Standaard"/>
    <w:link w:val="TitelChar"/>
    <w:uiPriority w:val="10"/>
    <w:rsid w:val="00441B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1BBE"/>
    <w:rPr>
      <w:rFonts w:asciiTheme="majorHAnsi" w:eastAsiaTheme="majorEastAsia" w:hAnsiTheme="majorHAnsi" w:cstheme="majorBidi"/>
      <w:spacing w:val="-10"/>
      <w:kern w:val="28"/>
      <w:sz w:val="56"/>
      <w:szCs w:val="56"/>
      <w:lang w:val="nl-NL" w:eastAsia="nl-BE"/>
    </w:rPr>
  </w:style>
  <w:style w:type="character" w:customStyle="1" w:styleId="Kop4Char">
    <w:name w:val="Kop 4 Char"/>
    <w:basedOn w:val="Standaardalinea-lettertype"/>
    <w:link w:val="Kop4"/>
    <w:uiPriority w:val="9"/>
    <w:rsid w:val="00441BBE"/>
    <w:rPr>
      <w:rFonts w:asciiTheme="majorHAnsi" w:eastAsiaTheme="majorEastAsia" w:hAnsiTheme="majorHAnsi" w:cstheme="majorBidi"/>
      <w:i/>
      <w:iCs/>
      <w:color w:val="49B774" w:themeColor="accent1" w:themeShade="BF"/>
      <w:sz w:val="19"/>
      <w:szCs w:val="20"/>
      <w:lang w:val="nl-NL" w:eastAsia="nl-BE"/>
    </w:rPr>
  </w:style>
  <w:style w:type="paragraph" w:customStyle="1" w:styleId="DilbeekDienstnaam">
    <w:name w:val="Dilbeek_Dienstnaam"/>
    <w:basedOn w:val="Kop3"/>
    <w:rsid w:val="005B0A39"/>
    <w:pPr>
      <w:framePr w:hSpace="142" w:wrap="around" w:vAnchor="page" w:hAnchor="page" w:y="1"/>
      <w:spacing w:line="260" w:lineRule="exact"/>
      <w:suppressOverlap/>
    </w:pPr>
    <w:rPr>
      <w:sz w:val="20"/>
    </w:rPr>
  </w:style>
  <w:style w:type="paragraph" w:customStyle="1" w:styleId="DilbeekAdresvak">
    <w:name w:val="Dilbeek_Adresvak"/>
    <w:basedOn w:val="Bodytekst"/>
    <w:rsid w:val="00053263"/>
    <w:pPr>
      <w:framePr w:hSpace="142" w:wrap="around" w:vAnchor="page" w:hAnchor="page" w:y="1"/>
      <w:ind w:left="234"/>
      <w:suppressOverlap/>
    </w:pPr>
    <w:rPr>
      <w:rFonts w:ascii="Arial" w:hAnsi="Arial" w:cs="Arial"/>
      <w:szCs w:val="18"/>
    </w:rPr>
  </w:style>
  <w:style w:type="paragraph" w:customStyle="1" w:styleId="ZwaarKAPITALEN">
    <w:name w:val="Zwaar KAPITALEN"/>
    <w:basedOn w:val="Standaard"/>
    <w:link w:val="ZwaarKAPITALENChar"/>
    <w:qFormat/>
    <w:rsid w:val="00326FFF"/>
    <w:rPr>
      <w:caps/>
      <w:sz w:val="16"/>
    </w:rPr>
  </w:style>
  <w:style w:type="paragraph" w:customStyle="1" w:styleId="DilbeekAdresKAP">
    <w:name w:val="Dilbeek_Adres KAP"/>
    <w:basedOn w:val="Standaard"/>
    <w:rsid w:val="005B0A39"/>
    <w:pPr>
      <w:spacing w:line="160" w:lineRule="exact"/>
    </w:pPr>
    <w:rPr>
      <w:b/>
      <w:caps/>
      <w:color w:val="006B84" w:themeColor="text2"/>
      <w:sz w:val="13"/>
    </w:rPr>
  </w:style>
  <w:style w:type="character" w:customStyle="1" w:styleId="ZwaarKAPITALENChar">
    <w:name w:val="Zwaar KAPITALEN Char"/>
    <w:basedOn w:val="Standaardalinea-lettertype"/>
    <w:link w:val="ZwaarKAPITALEN"/>
    <w:rsid w:val="00326FFF"/>
    <w:rPr>
      <w:rFonts w:cs="Times New Roman"/>
      <w:caps/>
      <w:sz w:val="16"/>
      <w:szCs w:val="20"/>
      <w:lang w:val="nl-NL" w:eastAsia="nl-BE"/>
    </w:rPr>
  </w:style>
  <w:style w:type="paragraph" w:customStyle="1" w:styleId="Stijl1">
    <w:name w:val="Stijl1"/>
    <w:basedOn w:val="DilbeekAdresKAP"/>
    <w:rsid w:val="00553271"/>
  </w:style>
  <w:style w:type="paragraph" w:customStyle="1" w:styleId="kleinetekstKAP">
    <w:name w:val="kleine_tekst KAP"/>
    <w:basedOn w:val="Dilbeekkleinetekst"/>
    <w:qFormat/>
    <w:rsid w:val="00FE0E0E"/>
    <w:pPr>
      <w:framePr w:wrap="around"/>
      <w:spacing w:line="288" w:lineRule="auto"/>
    </w:pPr>
    <w:rPr>
      <w:caps/>
      <w:color w:val="006B84" w:themeColor="text2"/>
    </w:rPr>
  </w:style>
  <w:style w:type="paragraph" w:customStyle="1" w:styleId="DilbeekkleinetekstKAPBOLD">
    <w:name w:val="Dilbeek_kleine_tekst KAP BOLD"/>
    <w:basedOn w:val="kleinetekstKAP"/>
    <w:rsid w:val="00FE0E0E"/>
    <w:pPr>
      <w:framePr w:wrap="around"/>
    </w:pPr>
    <w:rPr>
      <w:b/>
    </w:rPr>
  </w:style>
  <w:style w:type="paragraph" w:customStyle="1" w:styleId="Dilbeekonderwerp">
    <w:name w:val="Dilbeek_onderwerp"/>
    <w:basedOn w:val="Bodytekst"/>
    <w:rsid w:val="00B4107D"/>
    <w:rPr>
      <w:b/>
      <w:sz w:val="22"/>
    </w:rPr>
  </w:style>
  <w:style w:type="paragraph" w:customStyle="1" w:styleId="Voettekst1">
    <w:name w:val="Voettekst1"/>
    <w:basedOn w:val="DilbeekkleinetekstKAPBOLD"/>
    <w:qFormat/>
    <w:rsid w:val="008D0188"/>
    <w:pPr>
      <w:framePr w:wrap="around"/>
      <w:spacing w:line="259" w:lineRule="auto"/>
    </w:pPr>
  </w:style>
  <w:style w:type="paragraph" w:customStyle="1" w:styleId="Titelniveau1">
    <w:name w:val="Titelniveau 1"/>
    <w:basedOn w:val="Bodytekst"/>
    <w:qFormat/>
    <w:rsid w:val="00433B61"/>
    <w:pPr>
      <w:numPr>
        <w:numId w:val="13"/>
      </w:numPr>
      <w:spacing w:before="440" w:after="160" w:line="380" w:lineRule="exact"/>
    </w:pPr>
    <w:rPr>
      <w:b/>
      <w:bCs/>
      <w:color w:val="006B84" w:themeColor="text2"/>
      <w:sz w:val="30"/>
      <w:szCs w:val="30"/>
    </w:rPr>
  </w:style>
  <w:style w:type="paragraph" w:customStyle="1" w:styleId="Titelniveau2">
    <w:name w:val="Titelniveau 2"/>
    <w:basedOn w:val="Bodytekst"/>
    <w:qFormat/>
    <w:rsid w:val="0067487C"/>
    <w:pPr>
      <w:numPr>
        <w:numId w:val="10"/>
      </w:numPr>
      <w:spacing w:before="320" w:after="100"/>
    </w:pPr>
    <w:rPr>
      <w:b/>
      <w:bCs/>
      <w:color w:val="9AD055" w:themeColor="accent2"/>
      <w:sz w:val="24"/>
      <w:szCs w:val="24"/>
    </w:rPr>
  </w:style>
  <w:style w:type="paragraph" w:customStyle="1" w:styleId="Titelniveau3">
    <w:name w:val="Titelniveau 3"/>
    <w:basedOn w:val="Bodytekst"/>
    <w:qFormat/>
    <w:rsid w:val="0067487C"/>
    <w:pPr>
      <w:numPr>
        <w:numId w:val="11"/>
      </w:numPr>
      <w:spacing w:after="40"/>
    </w:pPr>
    <w:rPr>
      <w:b/>
      <w:bCs/>
      <w:sz w:val="20"/>
      <w:szCs w:val="20"/>
    </w:rPr>
  </w:style>
  <w:style w:type="paragraph" w:customStyle="1" w:styleId="Titelniveau4">
    <w:name w:val="Titelniveau 4"/>
    <w:basedOn w:val="Bodytekst"/>
    <w:qFormat/>
    <w:rsid w:val="0067487C"/>
    <w:pPr>
      <w:numPr>
        <w:numId w:val="12"/>
      </w:numPr>
    </w:pPr>
    <w:rPr>
      <w:b/>
      <w:bCs/>
    </w:rPr>
  </w:style>
  <w:style w:type="paragraph" w:customStyle="1" w:styleId="DilbeekOpsomming01">
    <w:name w:val="Dilbeek_Opsomming01"/>
    <w:basedOn w:val="Bodytekst"/>
    <w:rsid w:val="00C47285"/>
    <w:pPr>
      <w:numPr>
        <w:numId w:val="6"/>
      </w:numPr>
      <w:ind w:left="468" w:hanging="234"/>
    </w:pPr>
  </w:style>
  <w:style w:type="paragraph" w:customStyle="1" w:styleId="DilbeekOpsomming02">
    <w:name w:val="Dilbeek_Opsomming02"/>
    <w:basedOn w:val="Bodytekst"/>
    <w:rsid w:val="0075352E"/>
    <w:pPr>
      <w:numPr>
        <w:numId w:val="8"/>
      </w:numPr>
      <w:ind w:left="935" w:hanging="233"/>
    </w:pPr>
  </w:style>
  <w:style w:type="paragraph" w:customStyle="1" w:styleId="DilbeekNummering">
    <w:name w:val="Dilbeek_Nummering"/>
    <w:basedOn w:val="Bodytekst"/>
    <w:rsid w:val="00A66BAA"/>
    <w:pPr>
      <w:numPr>
        <w:numId w:val="9"/>
      </w:numPr>
      <w:ind w:left="822" w:hanging="351"/>
    </w:pPr>
  </w:style>
  <w:style w:type="paragraph" w:customStyle="1" w:styleId="KaderTitel">
    <w:name w:val="Kader_Titel"/>
    <w:basedOn w:val="Standaard"/>
    <w:qFormat/>
    <w:rsid w:val="005D1905"/>
    <w:pPr>
      <w:spacing w:line="240" w:lineRule="auto"/>
    </w:pPr>
    <w:rPr>
      <w:b/>
      <w:bCs/>
      <w:caps/>
      <w:color w:val="006B84" w:themeColor="text2"/>
      <w:sz w:val="22"/>
      <w:szCs w:val="22"/>
      <w:lang w:val="nl-BE"/>
    </w:rPr>
  </w:style>
  <w:style w:type="paragraph" w:customStyle="1" w:styleId="DilbeekKaderinterlinie">
    <w:name w:val="Dilbeek_Kader_interlinie"/>
    <w:basedOn w:val="Bodytekst"/>
    <w:rsid w:val="006B1A88"/>
    <w:pPr>
      <w:spacing w:before="140" w:line="240" w:lineRule="auto"/>
      <w:ind w:left="17"/>
    </w:pPr>
    <w:rPr>
      <w:noProof/>
    </w:rPr>
  </w:style>
  <w:style w:type="character" w:styleId="Verwijzingopmerking">
    <w:name w:val="annotation reference"/>
    <w:basedOn w:val="Standaardalinea-lettertype"/>
    <w:uiPriority w:val="99"/>
    <w:semiHidden/>
    <w:unhideWhenUsed/>
    <w:rsid w:val="0083794B"/>
    <w:rPr>
      <w:sz w:val="16"/>
      <w:szCs w:val="16"/>
    </w:rPr>
  </w:style>
  <w:style w:type="paragraph" w:styleId="Tekstopmerking">
    <w:name w:val="annotation text"/>
    <w:basedOn w:val="Standaard"/>
    <w:link w:val="TekstopmerkingChar"/>
    <w:uiPriority w:val="99"/>
    <w:semiHidden/>
    <w:unhideWhenUsed/>
    <w:rsid w:val="0083794B"/>
    <w:pPr>
      <w:spacing w:line="240" w:lineRule="auto"/>
    </w:pPr>
    <w:rPr>
      <w:sz w:val="20"/>
    </w:rPr>
  </w:style>
  <w:style w:type="character" w:customStyle="1" w:styleId="TekstopmerkingChar">
    <w:name w:val="Tekst opmerking Char"/>
    <w:basedOn w:val="Standaardalinea-lettertype"/>
    <w:link w:val="Tekstopmerking"/>
    <w:uiPriority w:val="99"/>
    <w:semiHidden/>
    <w:rsid w:val="0083794B"/>
    <w:rPr>
      <w:rFonts w:cs="Times New Roman"/>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83794B"/>
    <w:rPr>
      <w:b/>
      <w:bCs/>
    </w:rPr>
  </w:style>
  <w:style w:type="character" w:customStyle="1" w:styleId="OnderwerpvanopmerkingChar">
    <w:name w:val="Onderwerp van opmerking Char"/>
    <w:basedOn w:val="TekstopmerkingChar"/>
    <w:link w:val="Onderwerpvanopmerking"/>
    <w:uiPriority w:val="99"/>
    <w:semiHidden/>
    <w:rsid w:val="0083794B"/>
    <w:rPr>
      <w:rFonts w:cs="Times New Roman"/>
      <w:b/>
      <w:bCs/>
      <w:sz w:val="20"/>
      <w:szCs w:val="20"/>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11463">
      <w:bodyDiv w:val="1"/>
      <w:marLeft w:val="0"/>
      <w:marRight w:val="0"/>
      <w:marTop w:val="0"/>
      <w:marBottom w:val="0"/>
      <w:divBdr>
        <w:top w:val="none" w:sz="0" w:space="0" w:color="auto"/>
        <w:left w:val="none" w:sz="0" w:space="0" w:color="auto"/>
        <w:bottom w:val="none" w:sz="0" w:space="0" w:color="auto"/>
        <w:right w:val="none" w:sz="0" w:space="0" w:color="auto"/>
      </w:divBdr>
    </w:div>
    <w:div w:id="980310069">
      <w:bodyDiv w:val="1"/>
      <w:marLeft w:val="0"/>
      <w:marRight w:val="0"/>
      <w:marTop w:val="0"/>
      <w:marBottom w:val="0"/>
      <w:divBdr>
        <w:top w:val="none" w:sz="0" w:space="0" w:color="auto"/>
        <w:left w:val="none" w:sz="0" w:space="0" w:color="auto"/>
        <w:bottom w:val="none" w:sz="0" w:space="0" w:color="auto"/>
        <w:right w:val="none" w:sz="0" w:space="0" w:color="auto"/>
      </w:divBdr>
    </w:div>
    <w:div w:id="1021475690">
      <w:bodyDiv w:val="1"/>
      <w:marLeft w:val="0"/>
      <w:marRight w:val="0"/>
      <w:marTop w:val="0"/>
      <w:marBottom w:val="0"/>
      <w:divBdr>
        <w:top w:val="none" w:sz="0" w:space="0" w:color="auto"/>
        <w:left w:val="none" w:sz="0" w:space="0" w:color="auto"/>
        <w:bottom w:val="none" w:sz="0" w:space="0" w:color="auto"/>
        <w:right w:val="none" w:sz="0" w:space="0" w:color="auto"/>
      </w:divBdr>
    </w:div>
    <w:div w:id="187996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dilbeek.sharepoint.com/sites/ASSETS/OfficeTemplate/Algemeen/Nota-verslag.dotx" TargetMode="External"/></Relationships>
</file>

<file path=word/theme/theme1.xml><?xml version="1.0" encoding="utf-8"?>
<a:theme xmlns:a="http://schemas.openxmlformats.org/drawingml/2006/main" name="Kantoorthema">
  <a:themeElements>
    <a:clrScheme name="Dilbeek">
      <a:dk1>
        <a:srgbClr val="FFFFFF"/>
      </a:dk1>
      <a:lt1>
        <a:srgbClr val="000000"/>
      </a:lt1>
      <a:dk2>
        <a:srgbClr val="006B84"/>
      </a:dk2>
      <a:lt2>
        <a:srgbClr val="F2BD00"/>
      </a:lt2>
      <a:accent1>
        <a:srgbClr val="87D0A4"/>
      </a:accent1>
      <a:accent2>
        <a:srgbClr val="9AD055"/>
      </a:accent2>
      <a:accent3>
        <a:srgbClr val="FF4900"/>
      </a:accent3>
      <a:accent4>
        <a:srgbClr val="A43D1D"/>
      </a:accent4>
      <a:accent5>
        <a:srgbClr val="0E3250"/>
      </a:accent5>
      <a:accent6>
        <a:srgbClr val="83114E"/>
      </a:accent6>
      <a:hlink>
        <a:srgbClr val="0081A3"/>
      </a:hlink>
      <a:folHlink>
        <a:srgbClr val="006F2F"/>
      </a:folHlink>
    </a:clrScheme>
    <a:fontScheme name="Dilbee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E1411C88356F42B0FFE702CE5A1EED" ma:contentTypeVersion="4" ma:contentTypeDescription="Een nieuw document maken." ma:contentTypeScope="" ma:versionID="d73e497a2c43fd1be5b5a050185f5618">
  <xsd:schema xmlns:xsd="http://www.w3.org/2001/XMLSchema" xmlns:xs="http://www.w3.org/2001/XMLSchema" xmlns:p="http://schemas.microsoft.com/office/2006/metadata/properties" xmlns:ns2="2ab7917c-ce77-4b1b-96c8-f03dcfad185d" targetNamespace="http://schemas.microsoft.com/office/2006/metadata/properties" ma:root="true" ma:fieldsID="9607aaa328e127f7093e85a60cc8bcb6" ns2:_="">
    <xsd:import namespace="2ab7917c-ce77-4b1b-96c8-f03dcfad1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7917c-ce77-4b1b-96c8-f03dcfad1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6D6D1-81CD-4DE5-88F9-9D101507649F}">
  <ds:schemaRefs>
    <ds:schemaRef ds:uri="http://schemas.microsoft.com/sharepoint/v3/contenttype/forms"/>
  </ds:schemaRefs>
</ds:datastoreItem>
</file>

<file path=customXml/itemProps2.xml><?xml version="1.0" encoding="utf-8"?>
<ds:datastoreItem xmlns:ds="http://schemas.openxmlformats.org/officeDocument/2006/customXml" ds:itemID="{F6B06E44-9EF8-498A-A2C3-AAD0A1F571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A64F4E-3016-4F5D-AFC4-85A13E875CC9}">
  <ds:schemaRefs>
    <ds:schemaRef ds:uri="http://schemas.openxmlformats.org/officeDocument/2006/bibliography"/>
  </ds:schemaRefs>
</ds:datastoreItem>
</file>

<file path=customXml/itemProps4.xml><?xml version="1.0" encoding="utf-8"?>
<ds:datastoreItem xmlns:ds="http://schemas.openxmlformats.org/officeDocument/2006/customXml" ds:itemID="{A8B83566-1FC7-46D0-9206-E059FF0B0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7917c-ce77-4b1b-96c8-f03dcfad1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Nota-verslag</Template>
  <TotalTime>468</TotalTime>
  <Pages>4</Pages>
  <Words>1571</Words>
  <Characters>8756</Characters>
  <Application>Microsoft Office Word</Application>
  <DocSecurity>0</DocSecurity>
  <Lines>195</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Wambacq</dc:creator>
  <cp:keywords/>
  <dc:description/>
  <cp:lastModifiedBy>Elli Wambacq</cp:lastModifiedBy>
  <cp:revision>44</cp:revision>
  <cp:lastPrinted>2021-01-15T14:30:00Z</cp:lastPrinted>
  <dcterms:created xsi:type="dcterms:W3CDTF">2025-09-16T07:49:00Z</dcterms:created>
  <dcterms:modified xsi:type="dcterms:W3CDTF">2026-02-09T13:45:00Z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0x01010072E1411C88356F42B0FFE702CE5A1EED</vt:lpwstr>
  </property>
</Properties>
</file>