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F84F" w14:textId="77777777" w:rsidR="0067487C" w:rsidRDefault="0067487C" w:rsidP="0067487C">
      <w:pPr>
        <w:pStyle w:val="Titelniveau1"/>
        <w:numPr>
          <w:ilvl w:val="0"/>
          <w:numId w:val="0"/>
        </w:numPr>
      </w:pPr>
      <w:r>
        <w:rPr>
          <w:noProof/>
        </w:rPr>
        <mc:AlternateContent>
          <mc:Choice Requires="wps">
            <w:drawing>
              <wp:inline distT="0" distB="0" distL="0" distR="0" wp14:anchorId="22A95552" wp14:editId="553AF27F">
                <wp:extent cx="1934029" cy="261257"/>
                <wp:effectExtent l="0" t="0" r="21590" b="22860"/>
                <wp:docPr id="2" name="Tekstvak 2"/>
                <wp:cNvGraphicFramePr/>
                <a:graphic xmlns:a="http://schemas.openxmlformats.org/drawingml/2006/main">
                  <a:graphicData uri="http://schemas.microsoft.com/office/word/2010/wordprocessingShape">
                    <wps:wsp>
                      <wps:cNvSpPr txBox="1"/>
                      <wps:spPr>
                        <a:xfrm>
                          <a:off x="0" y="0"/>
                          <a:ext cx="1934029" cy="261257"/>
                        </a:xfrm>
                        <a:prstGeom prst="rect">
                          <a:avLst/>
                        </a:prstGeom>
                        <a:noFill/>
                        <a:ln w="15875">
                          <a:solidFill>
                            <a:schemeClr val="tx2"/>
                          </a:solidFill>
                        </a:ln>
                      </wps:spPr>
                      <wps:txbx>
                        <w:txbxContent>
                          <w:p w14:paraId="2DBC4269" w14:textId="713EF7F8" w:rsidR="0067487C" w:rsidRPr="005D1905" w:rsidRDefault="0038719D" w:rsidP="0067487C">
                            <w:pPr>
                              <w:pStyle w:val="KaderTitel"/>
                            </w:pPr>
                            <w:r>
                              <w:t xml:space="preserve">Template subsidie </w:t>
                            </w:r>
                            <w:r w:rsidR="009565D2">
                              <w:t xml:space="preserve">- </w:t>
                            </w:r>
                            <w:r>
                              <w:t xml:space="preserve">criteria evenementensubsidie ‘grote festiviteiten’ </w:t>
                            </w:r>
                          </w:p>
                        </w:txbxContent>
                      </wps:txbx>
                      <wps:bodyPr rot="0" spcFirstLastPara="0" vertOverflow="overflow" horzOverflow="overflow" vert="horz" wrap="none" lIns="72000" tIns="50400" rIns="72000" bIns="36000" numCol="1" spcCol="0" rtlCol="0" fromWordArt="0" anchor="t" anchorCtr="0" forceAA="0" compatLnSpc="1">
                        <a:prstTxWarp prst="textNoShape">
                          <a:avLst/>
                        </a:prstTxWarp>
                        <a:spAutoFit/>
                      </wps:bodyPr>
                    </wps:wsp>
                  </a:graphicData>
                </a:graphic>
              </wp:inline>
            </w:drawing>
          </mc:Choice>
          <mc:Fallback>
            <w:pict>
              <v:shapetype w14:anchorId="22A95552" id="_x0000_t202" coordsize="21600,21600" o:spt="202" path="m,l,21600r21600,l21600,xe">
                <v:stroke joinstyle="miter"/>
                <v:path gradientshapeok="t" o:connecttype="rect"/>
              </v:shapetype>
              <v:shape id="Tekstvak 2" o:spid="_x0000_s1026" type="#_x0000_t202" style="width:152.3pt;height:20.5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" filled="f" strokecolor="#006b84 [3215]" strokeweight="1.25pt">
                <v:textbox style="mso-fit-shape-to-text:t" inset="2mm,1.4mm,2mm,1mm">
                  <w:txbxContent>
                    <w:p w14:paraId="2DBC4269" w14:textId="713EF7F8" w:rsidR="0067487C" w:rsidRPr="005D1905" w:rsidRDefault="0038719D" w:rsidP="0067487C">
                      <w:pPr>
                        <w:pStyle w:val="KaderTitel"/>
                      </w:pPr>
                      <w:r>
                        <w:t xml:space="preserve">Template subsidie </w:t>
                      </w:r>
                      <w:r w:rsidR="009565D2">
                        <w:t xml:space="preserve">- </w:t>
                      </w:r>
                      <w:r>
                        <w:t xml:space="preserve">criteria evenementensubsidie ‘grote festiviteiten’ </w:t>
                      </w:r>
                    </w:p>
                  </w:txbxContent>
                </v:textbox>
                <w10:anchorlock/>
              </v:shape>
            </w:pict>
          </mc:Fallback>
        </mc:AlternateContent>
      </w:r>
    </w:p>
    <w:p w14:paraId="67C8A73B" w14:textId="23E68103" w:rsidR="0067487C" w:rsidRPr="0038719D" w:rsidRDefault="0038719D" w:rsidP="0067487C">
      <w:pPr>
        <w:pStyle w:val="Titelniveau1"/>
        <w:rPr>
          <w:i/>
          <w:iCs/>
        </w:rPr>
      </w:pPr>
      <w:r w:rsidRPr="0038719D">
        <w:rPr>
          <w:i/>
          <w:iCs/>
        </w:rPr>
        <w:t>‘</w:t>
      </w:r>
      <w:r w:rsidR="0067487C" w:rsidRPr="0038719D">
        <w:rPr>
          <w:i/>
          <w:iCs/>
        </w:rPr>
        <w:t>Ti</w:t>
      </w:r>
      <w:r w:rsidRPr="0038719D">
        <w:rPr>
          <w:i/>
          <w:iCs/>
        </w:rPr>
        <w:t>tel van het criteria</w:t>
      </w:r>
      <w:r>
        <w:rPr>
          <w:i/>
          <w:iCs/>
        </w:rPr>
        <w:t>’</w:t>
      </w:r>
    </w:p>
    <w:p w14:paraId="02AC2F90" w14:textId="399977C3" w:rsidR="00677B19" w:rsidRDefault="00814B0E" w:rsidP="005024C5">
      <w:pPr>
        <w:pStyle w:val="Bodytekst"/>
        <w:rPr>
          <w:i/>
          <w:iCs/>
          <w:sz w:val="22"/>
          <w:szCs w:val="22"/>
        </w:rPr>
      </w:pPr>
      <w:r>
        <w:rPr>
          <w:i/>
          <w:iCs/>
          <w:sz w:val="22"/>
          <w:szCs w:val="22"/>
        </w:rPr>
        <w:t xml:space="preserve">Maatregel 1: </w:t>
      </w:r>
      <w:r w:rsidR="0038719D" w:rsidRPr="0038719D">
        <w:rPr>
          <w:i/>
          <w:iCs/>
          <w:sz w:val="22"/>
          <w:szCs w:val="22"/>
        </w:rPr>
        <w:t xml:space="preserve">‘Uitleg </w:t>
      </w:r>
      <w:r w:rsidR="00127D5F">
        <w:rPr>
          <w:i/>
          <w:iCs/>
          <w:sz w:val="22"/>
          <w:szCs w:val="22"/>
        </w:rPr>
        <w:t>over wat er met het bewijs bedoelt wordt’</w:t>
      </w:r>
    </w:p>
    <w:p w14:paraId="1B76B0E9" w14:textId="77777777" w:rsidR="00127D5F" w:rsidRDefault="00127D5F" w:rsidP="005024C5">
      <w:pPr>
        <w:pStyle w:val="Bodytekst"/>
        <w:rPr>
          <w:i/>
          <w:iCs/>
          <w:sz w:val="22"/>
          <w:szCs w:val="22"/>
        </w:rPr>
      </w:pPr>
    </w:p>
    <w:p w14:paraId="0EDAB6F4" w14:textId="2D5673FC" w:rsidR="00127D5F" w:rsidRDefault="00127D5F" w:rsidP="005024C5">
      <w:pPr>
        <w:pStyle w:val="Bodytekst"/>
        <w:rPr>
          <w:i/>
          <w:iCs/>
          <w:sz w:val="22"/>
          <w:szCs w:val="22"/>
        </w:rPr>
      </w:pPr>
      <w:r>
        <w:rPr>
          <w:i/>
          <w:iCs/>
          <w:sz w:val="22"/>
          <w:szCs w:val="22"/>
        </w:rPr>
        <w:t>[BEWIJS 1</w:t>
      </w:r>
      <w:r w:rsidR="00BB011A">
        <w:rPr>
          <w:i/>
          <w:iCs/>
          <w:sz w:val="22"/>
          <w:szCs w:val="22"/>
        </w:rPr>
        <w:t xml:space="preserve"> – foto, factuur, …</w:t>
      </w:r>
      <w:r>
        <w:rPr>
          <w:i/>
          <w:iCs/>
          <w:sz w:val="22"/>
          <w:szCs w:val="22"/>
        </w:rPr>
        <w:t>]</w:t>
      </w:r>
    </w:p>
    <w:p w14:paraId="31939484" w14:textId="77777777" w:rsidR="00127D5F" w:rsidRDefault="00127D5F" w:rsidP="005024C5">
      <w:pPr>
        <w:pStyle w:val="Bodytekst"/>
        <w:rPr>
          <w:i/>
          <w:iCs/>
          <w:sz w:val="22"/>
          <w:szCs w:val="22"/>
        </w:rPr>
      </w:pPr>
    </w:p>
    <w:p w14:paraId="7193CCEE" w14:textId="77777777" w:rsidR="00127D5F" w:rsidRDefault="00127D5F" w:rsidP="005024C5">
      <w:pPr>
        <w:pStyle w:val="Bodytekst"/>
        <w:rPr>
          <w:i/>
          <w:iCs/>
          <w:sz w:val="22"/>
          <w:szCs w:val="22"/>
        </w:rPr>
      </w:pPr>
    </w:p>
    <w:p w14:paraId="442A3012" w14:textId="77777777" w:rsidR="00127D5F" w:rsidRDefault="00127D5F" w:rsidP="005024C5">
      <w:pPr>
        <w:pStyle w:val="Bodytekst"/>
        <w:rPr>
          <w:i/>
          <w:iCs/>
          <w:sz w:val="22"/>
          <w:szCs w:val="22"/>
        </w:rPr>
      </w:pPr>
    </w:p>
    <w:p w14:paraId="3047A114" w14:textId="77777777" w:rsidR="00127D5F" w:rsidRDefault="00127D5F" w:rsidP="005024C5">
      <w:pPr>
        <w:pStyle w:val="Bodytekst"/>
        <w:rPr>
          <w:i/>
          <w:iCs/>
          <w:sz w:val="22"/>
          <w:szCs w:val="22"/>
        </w:rPr>
      </w:pPr>
    </w:p>
    <w:p w14:paraId="48361249" w14:textId="52D633DC" w:rsidR="00127D5F" w:rsidRDefault="00814B0E" w:rsidP="00127D5F">
      <w:pPr>
        <w:pStyle w:val="Bodytekst"/>
        <w:rPr>
          <w:i/>
          <w:iCs/>
          <w:sz w:val="22"/>
          <w:szCs w:val="22"/>
        </w:rPr>
      </w:pPr>
      <w:r>
        <w:rPr>
          <w:i/>
          <w:iCs/>
          <w:sz w:val="22"/>
          <w:szCs w:val="22"/>
        </w:rPr>
        <w:t xml:space="preserve">Maatregel 2: </w:t>
      </w:r>
      <w:r w:rsidR="00127D5F" w:rsidRPr="0038719D">
        <w:rPr>
          <w:i/>
          <w:iCs/>
          <w:sz w:val="22"/>
          <w:szCs w:val="22"/>
        </w:rPr>
        <w:t xml:space="preserve">‘Uitleg </w:t>
      </w:r>
      <w:r w:rsidR="00127D5F">
        <w:rPr>
          <w:i/>
          <w:iCs/>
          <w:sz w:val="22"/>
          <w:szCs w:val="22"/>
        </w:rPr>
        <w:t>over wat er met het bewijs bedoelt wordt’</w:t>
      </w:r>
    </w:p>
    <w:p w14:paraId="5D684466" w14:textId="77777777" w:rsidR="00127D5F" w:rsidRDefault="00127D5F" w:rsidP="00127D5F">
      <w:pPr>
        <w:pStyle w:val="Bodytekst"/>
        <w:rPr>
          <w:i/>
          <w:iCs/>
          <w:sz w:val="22"/>
          <w:szCs w:val="22"/>
        </w:rPr>
      </w:pPr>
    </w:p>
    <w:p w14:paraId="0414DAA5" w14:textId="1F7425CB" w:rsidR="00127D5F" w:rsidRDefault="00127D5F" w:rsidP="00127D5F">
      <w:pPr>
        <w:pStyle w:val="Bodytekst"/>
        <w:rPr>
          <w:i/>
          <w:iCs/>
          <w:sz w:val="22"/>
          <w:szCs w:val="22"/>
        </w:rPr>
      </w:pPr>
      <w:r>
        <w:rPr>
          <w:i/>
          <w:iCs/>
          <w:sz w:val="22"/>
          <w:szCs w:val="22"/>
        </w:rPr>
        <w:t>[BEWIJS</w:t>
      </w:r>
      <w:r>
        <w:rPr>
          <w:i/>
          <w:iCs/>
          <w:sz w:val="22"/>
          <w:szCs w:val="22"/>
        </w:rPr>
        <w:t xml:space="preserve"> 2</w:t>
      </w:r>
      <w:r w:rsidR="00BB011A">
        <w:rPr>
          <w:i/>
          <w:iCs/>
          <w:sz w:val="22"/>
          <w:szCs w:val="22"/>
        </w:rPr>
        <w:t xml:space="preserve"> </w:t>
      </w:r>
      <w:r w:rsidR="00BB011A">
        <w:rPr>
          <w:i/>
          <w:iCs/>
          <w:sz w:val="22"/>
          <w:szCs w:val="22"/>
        </w:rPr>
        <w:t>– foto, factuur, …</w:t>
      </w:r>
      <w:r>
        <w:rPr>
          <w:i/>
          <w:iCs/>
          <w:sz w:val="22"/>
          <w:szCs w:val="22"/>
        </w:rPr>
        <w:t>]</w:t>
      </w:r>
    </w:p>
    <w:p w14:paraId="335F78C4" w14:textId="77777777" w:rsidR="00127D5F" w:rsidRDefault="00127D5F" w:rsidP="005024C5">
      <w:pPr>
        <w:pStyle w:val="Bodytekst"/>
        <w:rPr>
          <w:i/>
          <w:iCs/>
          <w:sz w:val="22"/>
          <w:szCs w:val="22"/>
        </w:rPr>
      </w:pPr>
    </w:p>
    <w:p w14:paraId="690A6C9C" w14:textId="77777777" w:rsidR="00127D5F" w:rsidRDefault="00127D5F" w:rsidP="005024C5">
      <w:pPr>
        <w:pStyle w:val="Bodytekst"/>
        <w:rPr>
          <w:i/>
          <w:iCs/>
          <w:sz w:val="22"/>
          <w:szCs w:val="22"/>
        </w:rPr>
      </w:pPr>
    </w:p>
    <w:p w14:paraId="17576B30" w14:textId="77777777" w:rsidR="00127D5F" w:rsidRDefault="00127D5F" w:rsidP="005024C5">
      <w:pPr>
        <w:pStyle w:val="Bodytekst"/>
        <w:rPr>
          <w:i/>
          <w:iCs/>
          <w:sz w:val="22"/>
          <w:szCs w:val="22"/>
        </w:rPr>
      </w:pPr>
    </w:p>
    <w:p w14:paraId="3BD04EFE" w14:textId="66C157CA" w:rsidR="00127D5F" w:rsidRDefault="00814B0E" w:rsidP="00127D5F">
      <w:pPr>
        <w:pStyle w:val="Bodytekst"/>
        <w:rPr>
          <w:i/>
          <w:iCs/>
          <w:sz w:val="22"/>
          <w:szCs w:val="22"/>
        </w:rPr>
      </w:pPr>
      <w:r>
        <w:rPr>
          <w:i/>
          <w:iCs/>
          <w:sz w:val="22"/>
          <w:szCs w:val="22"/>
        </w:rPr>
        <w:t xml:space="preserve">Maatregel 3: </w:t>
      </w:r>
      <w:r w:rsidR="00127D5F" w:rsidRPr="0038719D">
        <w:rPr>
          <w:i/>
          <w:iCs/>
          <w:sz w:val="22"/>
          <w:szCs w:val="22"/>
        </w:rPr>
        <w:t xml:space="preserve">‘Uitleg </w:t>
      </w:r>
      <w:r w:rsidR="00127D5F">
        <w:rPr>
          <w:i/>
          <w:iCs/>
          <w:sz w:val="22"/>
          <w:szCs w:val="22"/>
        </w:rPr>
        <w:t>over wat er met het bewijs bedoelt wordt’</w:t>
      </w:r>
    </w:p>
    <w:p w14:paraId="417328E3" w14:textId="77777777" w:rsidR="00127D5F" w:rsidRDefault="00127D5F" w:rsidP="00127D5F">
      <w:pPr>
        <w:pStyle w:val="Bodytekst"/>
        <w:rPr>
          <w:i/>
          <w:iCs/>
          <w:sz w:val="22"/>
          <w:szCs w:val="22"/>
        </w:rPr>
      </w:pPr>
    </w:p>
    <w:p w14:paraId="79F4524B" w14:textId="6FFDA84B" w:rsidR="00127D5F" w:rsidRDefault="00127D5F" w:rsidP="00127D5F">
      <w:pPr>
        <w:pStyle w:val="Bodytekst"/>
        <w:rPr>
          <w:i/>
          <w:iCs/>
          <w:sz w:val="22"/>
          <w:szCs w:val="22"/>
        </w:rPr>
      </w:pPr>
      <w:r>
        <w:rPr>
          <w:i/>
          <w:iCs/>
          <w:sz w:val="22"/>
          <w:szCs w:val="22"/>
        </w:rPr>
        <w:t xml:space="preserve">[BEWIJS </w:t>
      </w:r>
      <w:r w:rsidR="00814B0E">
        <w:rPr>
          <w:i/>
          <w:iCs/>
          <w:sz w:val="22"/>
          <w:szCs w:val="22"/>
        </w:rPr>
        <w:t>3</w:t>
      </w:r>
      <w:r w:rsidR="00BB011A">
        <w:rPr>
          <w:i/>
          <w:iCs/>
          <w:sz w:val="22"/>
          <w:szCs w:val="22"/>
        </w:rPr>
        <w:t xml:space="preserve"> </w:t>
      </w:r>
      <w:r w:rsidR="00BB011A">
        <w:rPr>
          <w:i/>
          <w:iCs/>
          <w:sz w:val="22"/>
          <w:szCs w:val="22"/>
        </w:rPr>
        <w:t>– foto, factuur, …</w:t>
      </w:r>
      <w:r>
        <w:rPr>
          <w:i/>
          <w:iCs/>
          <w:sz w:val="22"/>
          <w:szCs w:val="22"/>
        </w:rPr>
        <w:t>]</w:t>
      </w:r>
    </w:p>
    <w:p w14:paraId="368135F0" w14:textId="77777777" w:rsidR="00814B0E" w:rsidRDefault="00814B0E" w:rsidP="00127D5F">
      <w:pPr>
        <w:pStyle w:val="Bodytekst"/>
        <w:rPr>
          <w:i/>
          <w:iCs/>
          <w:sz w:val="22"/>
          <w:szCs w:val="22"/>
        </w:rPr>
      </w:pPr>
    </w:p>
    <w:p w14:paraId="73949D09" w14:textId="77777777" w:rsidR="00814B0E" w:rsidRDefault="00814B0E" w:rsidP="00127D5F">
      <w:pPr>
        <w:pStyle w:val="Bodytekst"/>
        <w:rPr>
          <w:i/>
          <w:iCs/>
          <w:sz w:val="22"/>
          <w:szCs w:val="22"/>
        </w:rPr>
      </w:pPr>
    </w:p>
    <w:p w14:paraId="67598950" w14:textId="77777777" w:rsidR="00814B0E" w:rsidRDefault="00814B0E" w:rsidP="00127D5F">
      <w:pPr>
        <w:pStyle w:val="Bodytekst"/>
        <w:rPr>
          <w:i/>
          <w:iCs/>
          <w:sz w:val="22"/>
          <w:szCs w:val="22"/>
        </w:rPr>
      </w:pPr>
    </w:p>
    <w:p w14:paraId="27049D18" w14:textId="18CFD2F2" w:rsidR="00814B0E" w:rsidRDefault="00814B0E" w:rsidP="00127D5F">
      <w:pPr>
        <w:pStyle w:val="Bodytekst"/>
        <w:rPr>
          <w:i/>
          <w:iCs/>
          <w:sz w:val="22"/>
          <w:szCs w:val="22"/>
        </w:rPr>
      </w:pPr>
      <w:r>
        <w:rPr>
          <w:i/>
          <w:iCs/>
          <w:sz w:val="22"/>
          <w:szCs w:val="22"/>
        </w:rPr>
        <w:t xml:space="preserve">Maatregel X: </w:t>
      </w:r>
      <w:r w:rsidRPr="0038719D">
        <w:rPr>
          <w:i/>
          <w:iCs/>
          <w:sz w:val="22"/>
          <w:szCs w:val="22"/>
        </w:rPr>
        <w:t xml:space="preserve">‘Uitleg </w:t>
      </w:r>
      <w:r>
        <w:rPr>
          <w:i/>
          <w:iCs/>
          <w:sz w:val="22"/>
          <w:szCs w:val="22"/>
        </w:rPr>
        <w:t>over wat er met het bewijs bedoelt wordt’</w:t>
      </w:r>
    </w:p>
    <w:p w14:paraId="1B0154E8" w14:textId="352FF3CB" w:rsidR="00814B0E" w:rsidRDefault="00814B0E" w:rsidP="00127D5F">
      <w:pPr>
        <w:pStyle w:val="Bodytekst"/>
        <w:rPr>
          <w:i/>
          <w:iCs/>
          <w:sz w:val="22"/>
          <w:szCs w:val="22"/>
        </w:rPr>
      </w:pPr>
    </w:p>
    <w:p w14:paraId="178A9DB1" w14:textId="1744FD4A" w:rsidR="00127D5F" w:rsidRDefault="00814B0E" w:rsidP="005024C5">
      <w:pPr>
        <w:pStyle w:val="Bodytekst"/>
        <w:rPr>
          <w:i/>
          <w:iCs/>
          <w:sz w:val="22"/>
          <w:szCs w:val="22"/>
        </w:rPr>
      </w:pPr>
      <w:r>
        <w:rPr>
          <w:i/>
          <w:iCs/>
          <w:sz w:val="22"/>
          <w:szCs w:val="22"/>
        </w:rPr>
        <w:t>[BEWIJS X</w:t>
      </w:r>
      <w:r w:rsidR="00BB011A">
        <w:rPr>
          <w:i/>
          <w:iCs/>
          <w:sz w:val="22"/>
          <w:szCs w:val="22"/>
        </w:rPr>
        <w:t xml:space="preserve"> </w:t>
      </w:r>
      <w:r w:rsidR="00BB011A">
        <w:rPr>
          <w:i/>
          <w:iCs/>
          <w:sz w:val="22"/>
          <w:szCs w:val="22"/>
        </w:rPr>
        <w:t>– foto, factuur, …</w:t>
      </w:r>
      <w:r>
        <w:rPr>
          <w:i/>
          <w:iCs/>
          <w:sz w:val="22"/>
          <w:szCs w:val="22"/>
        </w:rPr>
        <w:t>]</w:t>
      </w:r>
    </w:p>
    <w:p w14:paraId="5D020562" w14:textId="77777777" w:rsidR="00127D5F" w:rsidRDefault="00127D5F" w:rsidP="005024C5">
      <w:pPr>
        <w:pStyle w:val="Bodytekst"/>
        <w:rPr>
          <w:i/>
          <w:iCs/>
          <w:sz w:val="22"/>
          <w:szCs w:val="22"/>
        </w:rPr>
      </w:pPr>
    </w:p>
    <w:p w14:paraId="4B4B00BF" w14:textId="2A6C98E7" w:rsidR="00127D5F" w:rsidRDefault="00127D5F" w:rsidP="005024C5">
      <w:pPr>
        <w:pStyle w:val="Bodytekst"/>
        <w:rPr>
          <w:i/>
          <w:iCs/>
          <w:color w:val="FF0000"/>
          <w:sz w:val="20"/>
          <w:szCs w:val="20"/>
        </w:rPr>
      </w:pPr>
      <w:r w:rsidRPr="00127D5F">
        <w:rPr>
          <w:i/>
          <w:iCs/>
          <w:color w:val="FF0000"/>
          <w:sz w:val="20"/>
          <w:szCs w:val="20"/>
        </w:rPr>
        <w:t>Voorbeeld op pagina 2</w:t>
      </w:r>
      <w:r w:rsidR="00814B0E">
        <w:rPr>
          <w:i/>
          <w:iCs/>
          <w:color w:val="FF0000"/>
          <w:sz w:val="20"/>
          <w:szCs w:val="20"/>
        </w:rPr>
        <w:t xml:space="preserve"> en 3</w:t>
      </w:r>
      <w:r w:rsidR="00FB0D47">
        <w:rPr>
          <w:i/>
          <w:iCs/>
          <w:color w:val="FF0000"/>
          <w:sz w:val="20"/>
          <w:szCs w:val="20"/>
        </w:rPr>
        <w:t xml:space="preserve"> (wis deze pagina’s bij het indienen van je bewijsmateriaal)</w:t>
      </w:r>
    </w:p>
    <w:p w14:paraId="4B183FD5" w14:textId="77777777" w:rsidR="00127D5F" w:rsidRDefault="00127D5F">
      <w:pPr>
        <w:spacing w:after="160" w:line="0" w:lineRule="auto"/>
        <w:rPr>
          <w:i/>
          <w:iCs/>
          <w:color w:val="FF0000"/>
          <w:sz w:val="20"/>
          <w:lang w:val="nl-BE"/>
        </w:rPr>
      </w:pPr>
      <w:r>
        <w:rPr>
          <w:i/>
          <w:iCs/>
          <w:color w:val="FF0000"/>
          <w:sz w:val="20"/>
        </w:rPr>
        <w:br w:type="page"/>
      </w:r>
    </w:p>
    <w:p w14:paraId="5A9322EE" w14:textId="250D4578" w:rsidR="00127D5F" w:rsidRDefault="00BA58E2" w:rsidP="00BA58E2">
      <w:pPr>
        <w:pStyle w:val="Titelniveau1"/>
        <w:numPr>
          <w:ilvl w:val="0"/>
          <w:numId w:val="14"/>
        </w:numPr>
      </w:pPr>
      <w:r w:rsidRPr="00BA58E2">
        <w:lastRenderedPageBreak/>
        <w:t>Per maatregel of actie die genomen wordt om de afvalberg ten gevolge van het evenement zo klein mogelijk te houden in het kalenderjaar voorafgaand aan het subsidiejaar. (5 punten/ max 15)</w:t>
      </w:r>
    </w:p>
    <w:p w14:paraId="588ED755" w14:textId="74262859" w:rsidR="00BA58E2" w:rsidRDefault="00814B0E" w:rsidP="00BA58E2">
      <w:pPr>
        <w:pStyle w:val="Bodytekst"/>
        <w:rPr>
          <w:sz w:val="22"/>
          <w:szCs w:val="22"/>
        </w:rPr>
      </w:pPr>
      <w:r>
        <w:rPr>
          <w:sz w:val="22"/>
          <w:szCs w:val="22"/>
        </w:rPr>
        <w:t xml:space="preserve">Maatregel 1: </w:t>
      </w:r>
      <w:proofErr w:type="spellStart"/>
      <w:r w:rsidR="00BA58E2" w:rsidRPr="00BA58E2">
        <w:rPr>
          <w:sz w:val="22"/>
          <w:szCs w:val="22"/>
        </w:rPr>
        <w:t>Peloes</w:t>
      </w:r>
      <w:proofErr w:type="spellEnd"/>
      <w:r w:rsidR="00BA58E2" w:rsidRPr="00BA58E2">
        <w:rPr>
          <w:sz w:val="22"/>
          <w:szCs w:val="22"/>
        </w:rPr>
        <w:t xml:space="preserve"> maakt gebruik van herbruikbare banners waarop we elk jaar de nieuwe datum opzetten en zo dus elk jaar kunnen hergebruiken.</w:t>
      </w:r>
    </w:p>
    <w:p w14:paraId="31338E18" w14:textId="48C41B75" w:rsidR="00BA58E2" w:rsidRDefault="00BA58E2" w:rsidP="00BA58E2">
      <w:pPr>
        <w:pStyle w:val="Bodytekst"/>
        <w:rPr>
          <w:sz w:val="22"/>
          <w:szCs w:val="22"/>
        </w:rPr>
      </w:pPr>
    </w:p>
    <w:p w14:paraId="012D8C18" w14:textId="64AB0432" w:rsidR="00BA58E2" w:rsidRDefault="00BA58E2" w:rsidP="00BA58E2">
      <w:pPr>
        <w:pStyle w:val="Bodytekst"/>
        <w:rPr>
          <w:sz w:val="22"/>
          <w:szCs w:val="22"/>
        </w:rPr>
      </w:pPr>
      <w:r>
        <w:rPr>
          <w:noProof/>
        </w:rPr>
        <w:drawing>
          <wp:anchor distT="0" distB="0" distL="114300" distR="114300" simplePos="0" relativeHeight="251658240" behindDoc="0" locked="0" layoutInCell="1" allowOverlap="1" wp14:anchorId="67277140" wp14:editId="5F0723F6">
            <wp:simplePos x="0" y="0"/>
            <wp:positionH relativeFrom="margin">
              <wp:align>left</wp:align>
            </wp:positionH>
            <wp:positionV relativeFrom="paragraph">
              <wp:posOffset>19050</wp:posOffset>
            </wp:positionV>
            <wp:extent cx="3599815" cy="2203450"/>
            <wp:effectExtent l="0" t="0" r="635" b="6350"/>
            <wp:wrapThrough wrapText="bothSides">
              <wp:wrapPolygon edited="0">
                <wp:start x="0" y="0"/>
                <wp:lineTo x="0" y="21476"/>
                <wp:lineTo x="21490" y="21476"/>
                <wp:lineTo x="21490" y="0"/>
                <wp:lineTo x="0" y="0"/>
              </wp:wrapPolygon>
            </wp:wrapThrough>
            <wp:docPr id="2046427624" name="Afbeelding 1" descr="Afbeelding met buitenshuis, tekst, plant, boo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6427624" name="Afbeelding 1" descr="Afbeelding met buitenshuis, tekst, plant, boom&#10;&#10;Door AI gegenereerde inhoud is mogelijk onjuis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0283" b="25287"/>
                    <a:stretch/>
                  </pic:blipFill>
                  <pic:spPr bwMode="auto">
                    <a:xfrm>
                      <a:off x="0" y="0"/>
                      <a:ext cx="3599815" cy="2203450"/>
                    </a:xfrm>
                    <a:prstGeom prst="rect">
                      <a:avLst/>
                    </a:prstGeom>
                    <a:noFill/>
                    <a:ln>
                      <a:noFill/>
                    </a:ln>
                    <a:extLst>
                      <a:ext uri="{53640926-AAD7-44D8-BBD7-CCE9431645EC}">
                        <a14:shadowObscured xmlns:a14="http://schemas.microsoft.com/office/drawing/2010/main"/>
                      </a:ext>
                    </a:extLst>
                  </pic:spPr>
                </pic:pic>
              </a:graphicData>
            </a:graphic>
          </wp:anchor>
        </w:drawing>
      </w:r>
    </w:p>
    <w:p w14:paraId="739D5EE8" w14:textId="57048D3B" w:rsidR="00BA58E2" w:rsidRDefault="00BA58E2" w:rsidP="00BA58E2">
      <w:pPr>
        <w:pStyle w:val="Bodytekst"/>
        <w:rPr>
          <w:sz w:val="22"/>
          <w:szCs w:val="22"/>
        </w:rPr>
      </w:pPr>
    </w:p>
    <w:p w14:paraId="2960E520" w14:textId="77777777" w:rsidR="00BA58E2" w:rsidRDefault="00BA58E2" w:rsidP="00BA58E2">
      <w:pPr>
        <w:pStyle w:val="Bodytekst"/>
        <w:rPr>
          <w:sz w:val="22"/>
          <w:szCs w:val="22"/>
        </w:rPr>
      </w:pPr>
    </w:p>
    <w:p w14:paraId="1ADA1184" w14:textId="77777777" w:rsidR="00BA58E2" w:rsidRDefault="00BA58E2" w:rsidP="00BA58E2">
      <w:pPr>
        <w:pStyle w:val="Bodytekst"/>
        <w:rPr>
          <w:sz w:val="22"/>
          <w:szCs w:val="22"/>
        </w:rPr>
      </w:pPr>
    </w:p>
    <w:p w14:paraId="0E1AF12B" w14:textId="77777777" w:rsidR="00BA58E2" w:rsidRDefault="00BA58E2" w:rsidP="00BA58E2">
      <w:pPr>
        <w:pStyle w:val="Bodytekst"/>
        <w:rPr>
          <w:sz w:val="22"/>
          <w:szCs w:val="22"/>
        </w:rPr>
      </w:pPr>
    </w:p>
    <w:p w14:paraId="0CD6CEEF" w14:textId="77777777" w:rsidR="00BA58E2" w:rsidRDefault="00BA58E2" w:rsidP="00BA58E2">
      <w:pPr>
        <w:pStyle w:val="Bodytekst"/>
        <w:rPr>
          <w:sz w:val="22"/>
          <w:szCs w:val="22"/>
        </w:rPr>
      </w:pPr>
    </w:p>
    <w:p w14:paraId="0A985E76" w14:textId="77777777" w:rsidR="00BA58E2" w:rsidRDefault="00BA58E2" w:rsidP="00BA58E2">
      <w:pPr>
        <w:pStyle w:val="Bodytekst"/>
        <w:rPr>
          <w:sz w:val="22"/>
          <w:szCs w:val="22"/>
        </w:rPr>
      </w:pPr>
    </w:p>
    <w:p w14:paraId="68726CBE" w14:textId="1C06A867" w:rsidR="00BA58E2" w:rsidRDefault="00BA58E2" w:rsidP="00BA58E2">
      <w:pPr>
        <w:pStyle w:val="Bodytekst"/>
        <w:rPr>
          <w:sz w:val="22"/>
          <w:szCs w:val="22"/>
        </w:rPr>
      </w:pPr>
    </w:p>
    <w:p w14:paraId="2E312074" w14:textId="77777777" w:rsidR="00BA58E2" w:rsidRDefault="00BA58E2" w:rsidP="00BA58E2">
      <w:pPr>
        <w:pStyle w:val="Bodytekst"/>
        <w:rPr>
          <w:sz w:val="22"/>
          <w:szCs w:val="22"/>
        </w:rPr>
      </w:pPr>
    </w:p>
    <w:p w14:paraId="5A3088B8" w14:textId="77777777" w:rsidR="00BA58E2" w:rsidRDefault="00BA58E2" w:rsidP="00BA58E2">
      <w:pPr>
        <w:pStyle w:val="Bodytekst"/>
        <w:rPr>
          <w:sz w:val="22"/>
          <w:szCs w:val="22"/>
        </w:rPr>
      </w:pPr>
    </w:p>
    <w:p w14:paraId="15724E79" w14:textId="77777777" w:rsidR="00BA58E2" w:rsidRDefault="00BA58E2" w:rsidP="00BA58E2">
      <w:pPr>
        <w:pStyle w:val="Bodytekst"/>
        <w:rPr>
          <w:sz w:val="22"/>
          <w:szCs w:val="22"/>
        </w:rPr>
      </w:pPr>
    </w:p>
    <w:p w14:paraId="773DFC3B" w14:textId="77777777" w:rsidR="00BA58E2" w:rsidRDefault="00BA58E2" w:rsidP="00BA58E2">
      <w:pPr>
        <w:pStyle w:val="Bodytekst"/>
        <w:rPr>
          <w:sz w:val="22"/>
          <w:szCs w:val="22"/>
        </w:rPr>
      </w:pPr>
    </w:p>
    <w:p w14:paraId="172DF088" w14:textId="77777777" w:rsidR="00BA58E2" w:rsidRDefault="00BA58E2" w:rsidP="00BA58E2">
      <w:pPr>
        <w:pStyle w:val="Bodytekst"/>
        <w:rPr>
          <w:sz w:val="22"/>
          <w:szCs w:val="22"/>
        </w:rPr>
      </w:pPr>
    </w:p>
    <w:p w14:paraId="10351832" w14:textId="66D4531C" w:rsidR="00BA58E2" w:rsidRDefault="00BA58E2" w:rsidP="00BA58E2">
      <w:pPr>
        <w:pStyle w:val="Bodytekst"/>
        <w:rPr>
          <w:sz w:val="22"/>
          <w:szCs w:val="22"/>
        </w:rPr>
      </w:pPr>
    </w:p>
    <w:p w14:paraId="43EFB859" w14:textId="77777777" w:rsidR="00BA58E2" w:rsidRDefault="00BA58E2" w:rsidP="00BA58E2">
      <w:pPr>
        <w:pStyle w:val="Bodytekst"/>
        <w:rPr>
          <w:sz w:val="22"/>
          <w:szCs w:val="22"/>
        </w:rPr>
      </w:pPr>
    </w:p>
    <w:p w14:paraId="6F08C5B3" w14:textId="778FC0FD" w:rsidR="00BA58E2" w:rsidRDefault="00BA58E2" w:rsidP="00BA58E2">
      <w:pPr>
        <w:pStyle w:val="Bodytekst"/>
        <w:rPr>
          <w:sz w:val="22"/>
          <w:szCs w:val="22"/>
        </w:rPr>
      </w:pPr>
    </w:p>
    <w:p w14:paraId="021F352F" w14:textId="043E9913" w:rsidR="00BA58E2" w:rsidRDefault="00814B0E" w:rsidP="00BA58E2">
      <w:pPr>
        <w:pStyle w:val="Bodytekst"/>
        <w:rPr>
          <w:sz w:val="22"/>
          <w:szCs w:val="22"/>
          <w:lang w:val="nl-NL"/>
        </w:rPr>
      </w:pPr>
      <w:r>
        <w:rPr>
          <w:sz w:val="22"/>
          <w:szCs w:val="22"/>
          <w:lang w:val="nl-NL"/>
        </w:rPr>
        <w:t xml:space="preserve">Maatregel 2: </w:t>
      </w:r>
      <w:r w:rsidR="00BA58E2" w:rsidRPr="00BA58E2">
        <w:rPr>
          <w:sz w:val="22"/>
          <w:szCs w:val="22"/>
          <w:lang w:val="nl-NL"/>
        </w:rPr>
        <w:t xml:space="preserve">In de VIP van </w:t>
      </w:r>
      <w:proofErr w:type="spellStart"/>
      <w:r w:rsidR="00BA58E2" w:rsidRPr="00BA58E2">
        <w:rPr>
          <w:sz w:val="22"/>
          <w:szCs w:val="22"/>
          <w:lang w:val="nl-NL"/>
        </w:rPr>
        <w:t>Peloes</w:t>
      </w:r>
      <w:proofErr w:type="spellEnd"/>
      <w:r w:rsidR="00BA58E2" w:rsidRPr="00BA58E2">
        <w:rPr>
          <w:sz w:val="22"/>
          <w:szCs w:val="22"/>
          <w:lang w:val="nl-NL"/>
        </w:rPr>
        <w:t xml:space="preserve"> werken wij met borden, glazen, plateaus, bestek  van rentevent. In de VIP waar wij toch een groot deel van ons publiek ontvangen hebben wij een kleine afvalberg.</w:t>
      </w:r>
    </w:p>
    <w:p w14:paraId="0150276D" w14:textId="6D2CE2DA" w:rsidR="00BA58E2" w:rsidRDefault="00BA58E2" w:rsidP="00BA58E2">
      <w:pPr>
        <w:pStyle w:val="Bodytekst"/>
        <w:rPr>
          <w:sz w:val="22"/>
          <w:szCs w:val="22"/>
          <w:lang w:val="nl-NL"/>
        </w:rPr>
      </w:pPr>
    </w:p>
    <w:p w14:paraId="06A30526" w14:textId="2DF5ADBB" w:rsidR="00BA58E2" w:rsidRDefault="00BA58E2" w:rsidP="00BA58E2">
      <w:pPr>
        <w:pStyle w:val="Bodytekst"/>
        <w:rPr>
          <w:sz w:val="22"/>
          <w:szCs w:val="22"/>
          <w:lang w:val="nl-NL"/>
        </w:rPr>
      </w:pPr>
      <w:r w:rsidRPr="004D7DE1">
        <w:rPr>
          <w:noProof/>
          <w:sz w:val="24"/>
          <w:szCs w:val="24"/>
        </w:rPr>
        <w:drawing>
          <wp:anchor distT="0" distB="0" distL="114300" distR="114300" simplePos="0" relativeHeight="251659264" behindDoc="0" locked="0" layoutInCell="1" allowOverlap="1" wp14:anchorId="72017FB4" wp14:editId="4516BBC5">
            <wp:simplePos x="0" y="0"/>
            <wp:positionH relativeFrom="margin">
              <wp:align>left</wp:align>
            </wp:positionH>
            <wp:positionV relativeFrom="paragraph">
              <wp:posOffset>12065</wp:posOffset>
            </wp:positionV>
            <wp:extent cx="3796665" cy="5086985"/>
            <wp:effectExtent l="0" t="0" r="0" b="0"/>
            <wp:wrapNone/>
            <wp:docPr id="185534655" name="Afbeelding 1" descr="Afbeelding met tekst, schermopname, nummer,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34655" name="Afbeelding 1" descr="Afbeelding met tekst, schermopname, nummer, Lettertype&#10;&#10;Door AI gegenereerde inhoud is mogelijk onjuist."/>
                    <pic:cNvPicPr/>
                  </pic:nvPicPr>
                  <pic:blipFill>
                    <a:blip r:embed="rId12">
                      <a:extLst>
                        <a:ext uri="{28A0092B-C50C-407E-A947-70E740481C1C}">
                          <a14:useLocalDpi xmlns:a14="http://schemas.microsoft.com/office/drawing/2010/main" val="0"/>
                        </a:ext>
                      </a:extLst>
                    </a:blip>
                    <a:stretch>
                      <a:fillRect/>
                    </a:stretch>
                  </pic:blipFill>
                  <pic:spPr>
                    <a:xfrm>
                      <a:off x="0" y="0"/>
                      <a:ext cx="3796665" cy="5086985"/>
                    </a:xfrm>
                    <a:prstGeom prst="rect">
                      <a:avLst/>
                    </a:prstGeom>
                  </pic:spPr>
                </pic:pic>
              </a:graphicData>
            </a:graphic>
            <wp14:sizeRelH relativeFrom="margin">
              <wp14:pctWidth>0</wp14:pctWidth>
            </wp14:sizeRelH>
            <wp14:sizeRelV relativeFrom="margin">
              <wp14:pctHeight>0</wp14:pctHeight>
            </wp14:sizeRelV>
          </wp:anchor>
        </w:drawing>
      </w:r>
    </w:p>
    <w:p w14:paraId="7629A8B3" w14:textId="77777777" w:rsidR="00BA58E2" w:rsidRDefault="00BA58E2" w:rsidP="00BA58E2">
      <w:pPr>
        <w:pStyle w:val="Bodytekst"/>
        <w:rPr>
          <w:sz w:val="22"/>
          <w:szCs w:val="22"/>
          <w:lang w:val="nl-NL"/>
        </w:rPr>
      </w:pPr>
    </w:p>
    <w:p w14:paraId="3DD383D7" w14:textId="77777777" w:rsidR="00BA58E2" w:rsidRDefault="00BA58E2" w:rsidP="00BA58E2">
      <w:pPr>
        <w:pStyle w:val="Bodytekst"/>
        <w:rPr>
          <w:sz w:val="22"/>
          <w:szCs w:val="22"/>
          <w:lang w:val="nl-NL"/>
        </w:rPr>
      </w:pPr>
    </w:p>
    <w:p w14:paraId="136EE5C6" w14:textId="7037F66D" w:rsidR="00BA58E2" w:rsidRDefault="00BA58E2" w:rsidP="00BA58E2">
      <w:pPr>
        <w:pStyle w:val="Bodytekst"/>
        <w:rPr>
          <w:sz w:val="22"/>
          <w:szCs w:val="22"/>
          <w:lang w:val="nl-NL"/>
        </w:rPr>
      </w:pPr>
    </w:p>
    <w:p w14:paraId="4FD059F6" w14:textId="77777777" w:rsidR="00BA58E2" w:rsidRDefault="00BA58E2" w:rsidP="00BA58E2">
      <w:pPr>
        <w:pStyle w:val="Bodytekst"/>
        <w:rPr>
          <w:sz w:val="22"/>
          <w:szCs w:val="22"/>
          <w:lang w:val="nl-NL"/>
        </w:rPr>
      </w:pPr>
    </w:p>
    <w:p w14:paraId="20388EA9" w14:textId="77777777" w:rsidR="00BA58E2" w:rsidRDefault="00BA58E2" w:rsidP="00BA58E2">
      <w:pPr>
        <w:pStyle w:val="Bodytekst"/>
        <w:rPr>
          <w:sz w:val="22"/>
          <w:szCs w:val="22"/>
          <w:lang w:val="nl-NL"/>
        </w:rPr>
      </w:pPr>
    </w:p>
    <w:p w14:paraId="1F9540DA" w14:textId="77777777" w:rsidR="00BA58E2" w:rsidRDefault="00BA58E2" w:rsidP="00BA58E2">
      <w:pPr>
        <w:pStyle w:val="Bodytekst"/>
        <w:rPr>
          <w:sz w:val="22"/>
          <w:szCs w:val="22"/>
          <w:lang w:val="nl-NL"/>
        </w:rPr>
      </w:pPr>
    </w:p>
    <w:p w14:paraId="78350268" w14:textId="77777777" w:rsidR="00BA58E2" w:rsidRDefault="00BA58E2" w:rsidP="00BA58E2">
      <w:pPr>
        <w:pStyle w:val="Bodytekst"/>
        <w:rPr>
          <w:sz w:val="22"/>
          <w:szCs w:val="22"/>
          <w:lang w:val="nl-NL"/>
        </w:rPr>
      </w:pPr>
    </w:p>
    <w:p w14:paraId="311C72B7" w14:textId="77777777" w:rsidR="00BA58E2" w:rsidRDefault="00BA58E2" w:rsidP="00BA58E2">
      <w:pPr>
        <w:pStyle w:val="Bodytekst"/>
        <w:rPr>
          <w:sz w:val="22"/>
          <w:szCs w:val="22"/>
          <w:lang w:val="nl-NL"/>
        </w:rPr>
      </w:pPr>
    </w:p>
    <w:p w14:paraId="0D3152E9" w14:textId="77777777" w:rsidR="00BA58E2" w:rsidRDefault="00BA58E2" w:rsidP="00BA58E2">
      <w:pPr>
        <w:pStyle w:val="Bodytekst"/>
        <w:rPr>
          <w:sz w:val="22"/>
          <w:szCs w:val="22"/>
          <w:lang w:val="nl-NL"/>
        </w:rPr>
      </w:pPr>
    </w:p>
    <w:p w14:paraId="7EA82F5B" w14:textId="77777777" w:rsidR="00BA58E2" w:rsidRDefault="00BA58E2" w:rsidP="00BA58E2">
      <w:pPr>
        <w:pStyle w:val="Bodytekst"/>
        <w:rPr>
          <w:sz w:val="22"/>
          <w:szCs w:val="22"/>
          <w:lang w:val="nl-NL"/>
        </w:rPr>
      </w:pPr>
    </w:p>
    <w:p w14:paraId="1396B29B" w14:textId="77777777" w:rsidR="00BA58E2" w:rsidRDefault="00BA58E2" w:rsidP="00BA58E2">
      <w:pPr>
        <w:pStyle w:val="Bodytekst"/>
        <w:rPr>
          <w:sz w:val="22"/>
          <w:szCs w:val="22"/>
          <w:lang w:val="nl-NL"/>
        </w:rPr>
      </w:pPr>
    </w:p>
    <w:p w14:paraId="40E4C05E" w14:textId="77777777" w:rsidR="00BA58E2" w:rsidRDefault="00BA58E2" w:rsidP="00BA58E2">
      <w:pPr>
        <w:pStyle w:val="Bodytekst"/>
        <w:rPr>
          <w:sz w:val="22"/>
          <w:szCs w:val="22"/>
          <w:lang w:val="nl-NL"/>
        </w:rPr>
      </w:pPr>
    </w:p>
    <w:p w14:paraId="08D32E75" w14:textId="77777777" w:rsidR="00BA58E2" w:rsidRDefault="00BA58E2" w:rsidP="00BA58E2">
      <w:pPr>
        <w:pStyle w:val="Bodytekst"/>
        <w:rPr>
          <w:sz w:val="22"/>
          <w:szCs w:val="22"/>
          <w:lang w:val="nl-NL"/>
        </w:rPr>
      </w:pPr>
    </w:p>
    <w:p w14:paraId="1A05A3BF" w14:textId="77777777" w:rsidR="00BA58E2" w:rsidRDefault="00BA58E2" w:rsidP="00BA58E2">
      <w:pPr>
        <w:pStyle w:val="Bodytekst"/>
        <w:rPr>
          <w:sz w:val="22"/>
          <w:szCs w:val="22"/>
          <w:lang w:val="nl-NL"/>
        </w:rPr>
      </w:pPr>
    </w:p>
    <w:p w14:paraId="533CF122" w14:textId="77777777" w:rsidR="00BA58E2" w:rsidRDefault="00BA58E2" w:rsidP="00BA58E2">
      <w:pPr>
        <w:pStyle w:val="Bodytekst"/>
        <w:rPr>
          <w:sz w:val="22"/>
          <w:szCs w:val="22"/>
          <w:lang w:val="nl-NL"/>
        </w:rPr>
      </w:pPr>
    </w:p>
    <w:p w14:paraId="43A15D15" w14:textId="77777777" w:rsidR="00BA58E2" w:rsidRDefault="00BA58E2" w:rsidP="00BA58E2">
      <w:pPr>
        <w:pStyle w:val="Bodytekst"/>
        <w:rPr>
          <w:sz w:val="22"/>
          <w:szCs w:val="22"/>
          <w:lang w:val="nl-NL"/>
        </w:rPr>
      </w:pPr>
    </w:p>
    <w:p w14:paraId="6F5147AF" w14:textId="77777777" w:rsidR="00BA58E2" w:rsidRDefault="00BA58E2" w:rsidP="00BA58E2">
      <w:pPr>
        <w:pStyle w:val="Bodytekst"/>
        <w:rPr>
          <w:sz w:val="22"/>
          <w:szCs w:val="22"/>
          <w:lang w:val="nl-NL"/>
        </w:rPr>
      </w:pPr>
    </w:p>
    <w:p w14:paraId="2A6FCB63" w14:textId="77777777" w:rsidR="00BA58E2" w:rsidRDefault="00BA58E2" w:rsidP="00BA58E2">
      <w:pPr>
        <w:pStyle w:val="Bodytekst"/>
        <w:rPr>
          <w:sz w:val="22"/>
          <w:szCs w:val="22"/>
          <w:lang w:val="nl-NL"/>
        </w:rPr>
      </w:pPr>
    </w:p>
    <w:p w14:paraId="5C27F10E" w14:textId="77777777" w:rsidR="00BA58E2" w:rsidRDefault="00BA58E2" w:rsidP="00BA58E2">
      <w:pPr>
        <w:pStyle w:val="Bodytekst"/>
        <w:rPr>
          <w:sz w:val="22"/>
          <w:szCs w:val="22"/>
          <w:lang w:val="nl-NL"/>
        </w:rPr>
      </w:pPr>
    </w:p>
    <w:p w14:paraId="50B942EA" w14:textId="77777777" w:rsidR="00BA58E2" w:rsidRDefault="00BA58E2" w:rsidP="00BA58E2">
      <w:pPr>
        <w:pStyle w:val="Bodytekst"/>
        <w:rPr>
          <w:sz w:val="22"/>
          <w:szCs w:val="22"/>
          <w:lang w:val="nl-NL"/>
        </w:rPr>
      </w:pPr>
    </w:p>
    <w:p w14:paraId="7C8BD57E" w14:textId="77777777" w:rsidR="00BA58E2" w:rsidRDefault="00BA58E2" w:rsidP="00BA58E2">
      <w:pPr>
        <w:pStyle w:val="Bodytekst"/>
        <w:rPr>
          <w:sz w:val="22"/>
          <w:szCs w:val="22"/>
          <w:lang w:val="nl-NL"/>
        </w:rPr>
      </w:pPr>
    </w:p>
    <w:p w14:paraId="22EA7A8D" w14:textId="77777777" w:rsidR="00BA58E2" w:rsidRDefault="00BA58E2" w:rsidP="00BA58E2">
      <w:pPr>
        <w:pStyle w:val="Bodytekst"/>
        <w:rPr>
          <w:sz w:val="22"/>
          <w:szCs w:val="22"/>
          <w:lang w:val="nl-NL"/>
        </w:rPr>
      </w:pPr>
    </w:p>
    <w:p w14:paraId="0B03B0F3" w14:textId="77777777" w:rsidR="00BA58E2" w:rsidRDefault="00BA58E2" w:rsidP="00BA58E2">
      <w:pPr>
        <w:pStyle w:val="Bodytekst"/>
        <w:rPr>
          <w:sz w:val="22"/>
          <w:szCs w:val="22"/>
          <w:lang w:val="nl-NL"/>
        </w:rPr>
      </w:pPr>
    </w:p>
    <w:p w14:paraId="74DC9A04" w14:textId="77777777" w:rsidR="00BA58E2" w:rsidRDefault="00BA58E2" w:rsidP="00BA58E2">
      <w:pPr>
        <w:pStyle w:val="Bodytekst"/>
        <w:rPr>
          <w:sz w:val="22"/>
          <w:szCs w:val="22"/>
          <w:lang w:val="nl-NL"/>
        </w:rPr>
      </w:pPr>
    </w:p>
    <w:p w14:paraId="76D3734C" w14:textId="4E9FC6A2" w:rsidR="00BA58E2" w:rsidRDefault="00BA58E2" w:rsidP="00BA58E2">
      <w:pPr>
        <w:pStyle w:val="Bodytekst"/>
        <w:rPr>
          <w:sz w:val="22"/>
          <w:szCs w:val="22"/>
          <w:lang w:val="nl-NL"/>
        </w:rPr>
      </w:pPr>
    </w:p>
    <w:p w14:paraId="463BE42B" w14:textId="47C9A848" w:rsidR="00BA58E2" w:rsidRDefault="00BA58E2" w:rsidP="00BA58E2">
      <w:pPr>
        <w:pStyle w:val="Bodytekst"/>
        <w:rPr>
          <w:sz w:val="22"/>
          <w:szCs w:val="22"/>
          <w:lang w:val="nl-NL"/>
        </w:rPr>
      </w:pPr>
    </w:p>
    <w:p w14:paraId="34F16F09" w14:textId="073B58AA" w:rsidR="00814B0E" w:rsidRPr="00814B0E" w:rsidRDefault="00814B0E" w:rsidP="00814B0E">
      <w:pPr>
        <w:pStyle w:val="Bodytekst"/>
        <w:rPr>
          <w:sz w:val="22"/>
          <w:szCs w:val="22"/>
          <w:lang w:val="nl-NL"/>
        </w:rPr>
      </w:pPr>
      <w:r>
        <w:rPr>
          <w:sz w:val="22"/>
          <w:szCs w:val="22"/>
          <w:lang w:val="nl-NL"/>
        </w:rPr>
        <w:t xml:space="preserve">Maatregel 3: </w:t>
      </w:r>
      <w:r w:rsidRPr="00814B0E">
        <w:rPr>
          <w:sz w:val="22"/>
          <w:szCs w:val="22"/>
          <w:lang w:val="nl-NL"/>
        </w:rPr>
        <w:t xml:space="preserve">Wij hergebruiken voor de inkleding van </w:t>
      </w:r>
      <w:proofErr w:type="spellStart"/>
      <w:r w:rsidRPr="00814B0E">
        <w:rPr>
          <w:sz w:val="22"/>
          <w:szCs w:val="22"/>
          <w:lang w:val="nl-NL"/>
        </w:rPr>
        <w:t>Peloes</w:t>
      </w:r>
      <w:proofErr w:type="spellEnd"/>
      <w:r w:rsidRPr="00814B0E">
        <w:rPr>
          <w:sz w:val="22"/>
          <w:szCs w:val="22"/>
          <w:lang w:val="nl-NL"/>
        </w:rPr>
        <w:t xml:space="preserve"> heel veel. Zo hebben we een toog die we zelf gemaakt hebben van gerecycleerd hout. Werken we heel veel met fruitbakken van een lokale boer die hij nadien zelf terug gebruikt voor zijn fruit.</w:t>
      </w:r>
    </w:p>
    <w:p w14:paraId="0EF819EC" w14:textId="38D192A7" w:rsidR="00BA58E2" w:rsidRDefault="00814B0E" w:rsidP="00814B0E">
      <w:pPr>
        <w:pStyle w:val="Bodytekst"/>
        <w:rPr>
          <w:sz w:val="22"/>
          <w:szCs w:val="22"/>
          <w:lang w:val="nl-NL"/>
        </w:rPr>
      </w:pPr>
      <w:r w:rsidRPr="00814B0E">
        <w:rPr>
          <w:sz w:val="22"/>
          <w:szCs w:val="22"/>
          <w:lang w:val="nl-NL"/>
        </w:rPr>
        <w:t xml:space="preserve">We gebruiken ook heel veel materiaal van andere festivals (stoeltjes en tafels van </w:t>
      </w:r>
      <w:proofErr w:type="spellStart"/>
      <w:r w:rsidRPr="00814B0E">
        <w:rPr>
          <w:sz w:val="22"/>
          <w:szCs w:val="22"/>
          <w:lang w:val="nl-NL"/>
        </w:rPr>
        <w:t>Spectaculo</w:t>
      </w:r>
      <w:proofErr w:type="spellEnd"/>
      <w:r w:rsidRPr="00814B0E">
        <w:rPr>
          <w:sz w:val="22"/>
          <w:szCs w:val="22"/>
          <w:lang w:val="nl-NL"/>
        </w:rPr>
        <w:t>, toog voor de foodstands van de school “De Klimop”, …)</w:t>
      </w:r>
    </w:p>
    <w:p w14:paraId="49013E17" w14:textId="03DEDB8E" w:rsidR="00814B0E" w:rsidRDefault="00814B0E" w:rsidP="00814B0E">
      <w:pPr>
        <w:pStyle w:val="Bodytekst"/>
        <w:rPr>
          <w:sz w:val="22"/>
          <w:szCs w:val="22"/>
          <w:lang w:val="nl-NL"/>
        </w:rPr>
      </w:pPr>
      <w:r w:rsidRPr="00487BC3">
        <w:rPr>
          <w:noProof/>
          <w:sz w:val="24"/>
          <w:szCs w:val="24"/>
        </w:rPr>
        <w:drawing>
          <wp:anchor distT="0" distB="0" distL="114300" distR="114300" simplePos="0" relativeHeight="251660288" behindDoc="0" locked="0" layoutInCell="1" allowOverlap="1" wp14:anchorId="0C6BCE40" wp14:editId="26819897">
            <wp:simplePos x="0" y="0"/>
            <wp:positionH relativeFrom="margin">
              <wp:align>left</wp:align>
            </wp:positionH>
            <wp:positionV relativeFrom="paragraph">
              <wp:posOffset>116840</wp:posOffset>
            </wp:positionV>
            <wp:extent cx="3945255" cy="2584450"/>
            <wp:effectExtent l="0" t="0" r="0" b="6350"/>
            <wp:wrapNone/>
            <wp:docPr id="1506463228" name="Afbeelding 1" descr="Afbeelding met buitenshuis, hemel, Container, speeltuin&#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463228" name="Afbeelding 1" descr="Afbeelding met buitenshuis, hemel, Container, speeltuin&#10;&#10;Door AI gegenereerde inhoud is mogelijk onjuis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45255" cy="2584450"/>
                    </a:xfrm>
                    <a:prstGeom prst="rect">
                      <a:avLst/>
                    </a:prstGeom>
                  </pic:spPr>
                </pic:pic>
              </a:graphicData>
            </a:graphic>
          </wp:anchor>
        </w:drawing>
      </w:r>
    </w:p>
    <w:p w14:paraId="58AEA95B" w14:textId="5FF63868" w:rsidR="00814B0E" w:rsidRDefault="00814B0E" w:rsidP="00814B0E">
      <w:pPr>
        <w:pStyle w:val="Bodytekst"/>
        <w:rPr>
          <w:sz w:val="22"/>
          <w:szCs w:val="22"/>
          <w:lang w:val="nl-NL"/>
        </w:rPr>
      </w:pPr>
    </w:p>
    <w:p w14:paraId="160D438F" w14:textId="77777777" w:rsidR="00814B0E" w:rsidRDefault="00814B0E" w:rsidP="00814B0E">
      <w:pPr>
        <w:pStyle w:val="Bodytekst"/>
        <w:rPr>
          <w:sz w:val="22"/>
          <w:szCs w:val="22"/>
          <w:lang w:val="nl-NL"/>
        </w:rPr>
      </w:pPr>
    </w:p>
    <w:p w14:paraId="7671A903" w14:textId="317D456A" w:rsidR="00814B0E" w:rsidRDefault="00814B0E" w:rsidP="00814B0E">
      <w:pPr>
        <w:pStyle w:val="Bodytekst"/>
        <w:rPr>
          <w:sz w:val="22"/>
          <w:szCs w:val="22"/>
          <w:lang w:val="nl-NL"/>
        </w:rPr>
      </w:pPr>
    </w:p>
    <w:p w14:paraId="6DC4CA5A" w14:textId="77777777" w:rsidR="00814B0E" w:rsidRDefault="00814B0E" w:rsidP="00814B0E">
      <w:pPr>
        <w:pStyle w:val="Bodytekst"/>
        <w:rPr>
          <w:sz w:val="22"/>
          <w:szCs w:val="22"/>
          <w:lang w:val="nl-NL"/>
        </w:rPr>
      </w:pPr>
    </w:p>
    <w:p w14:paraId="10A45D3A" w14:textId="77777777" w:rsidR="00814B0E" w:rsidRDefault="00814B0E" w:rsidP="00814B0E">
      <w:pPr>
        <w:pStyle w:val="Bodytekst"/>
        <w:rPr>
          <w:sz w:val="22"/>
          <w:szCs w:val="22"/>
          <w:lang w:val="nl-NL"/>
        </w:rPr>
      </w:pPr>
    </w:p>
    <w:p w14:paraId="6B780566" w14:textId="77777777" w:rsidR="00814B0E" w:rsidRDefault="00814B0E" w:rsidP="00814B0E">
      <w:pPr>
        <w:pStyle w:val="Bodytekst"/>
        <w:rPr>
          <w:sz w:val="22"/>
          <w:szCs w:val="22"/>
          <w:lang w:val="nl-NL"/>
        </w:rPr>
      </w:pPr>
    </w:p>
    <w:p w14:paraId="5E70CFB0" w14:textId="77777777" w:rsidR="00814B0E" w:rsidRDefault="00814B0E" w:rsidP="00814B0E">
      <w:pPr>
        <w:pStyle w:val="Bodytekst"/>
        <w:rPr>
          <w:sz w:val="22"/>
          <w:szCs w:val="22"/>
          <w:lang w:val="nl-NL"/>
        </w:rPr>
      </w:pPr>
    </w:p>
    <w:p w14:paraId="2ABBE62D" w14:textId="4BDEA3AE" w:rsidR="00814B0E" w:rsidRDefault="00814B0E" w:rsidP="00814B0E">
      <w:pPr>
        <w:pStyle w:val="Bodytekst"/>
        <w:rPr>
          <w:sz w:val="22"/>
          <w:szCs w:val="22"/>
          <w:lang w:val="nl-NL"/>
        </w:rPr>
      </w:pPr>
    </w:p>
    <w:p w14:paraId="352CC9C1" w14:textId="77777777" w:rsidR="00814B0E" w:rsidRDefault="00814B0E" w:rsidP="00814B0E">
      <w:pPr>
        <w:pStyle w:val="Bodytekst"/>
        <w:rPr>
          <w:sz w:val="22"/>
          <w:szCs w:val="22"/>
          <w:lang w:val="nl-NL"/>
        </w:rPr>
      </w:pPr>
    </w:p>
    <w:p w14:paraId="746441B9" w14:textId="17D9A62F" w:rsidR="00814B0E" w:rsidRDefault="00814B0E" w:rsidP="00814B0E">
      <w:pPr>
        <w:pStyle w:val="Bodytekst"/>
        <w:rPr>
          <w:sz w:val="22"/>
          <w:szCs w:val="22"/>
          <w:lang w:val="nl-NL"/>
        </w:rPr>
      </w:pPr>
    </w:p>
    <w:p w14:paraId="6926167E" w14:textId="77777777" w:rsidR="00814B0E" w:rsidRDefault="00814B0E" w:rsidP="00814B0E">
      <w:pPr>
        <w:pStyle w:val="Bodytekst"/>
        <w:rPr>
          <w:sz w:val="22"/>
          <w:szCs w:val="22"/>
          <w:lang w:val="nl-NL"/>
        </w:rPr>
      </w:pPr>
    </w:p>
    <w:p w14:paraId="4832ACEA" w14:textId="77777777" w:rsidR="00814B0E" w:rsidRDefault="00814B0E" w:rsidP="00814B0E">
      <w:pPr>
        <w:pStyle w:val="Bodytekst"/>
        <w:rPr>
          <w:sz w:val="22"/>
          <w:szCs w:val="22"/>
          <w:lang w:val="nl-NL"/>
        </w:rPr>
      </w:pPr>
    </w:p>
    <w:p w14:paraId="06135921" w14:textId="620FC211" w:rsidR="00814B0E" w:rsidRDefault="00814B0E" w:rsidP="00814B0E">
      <w:pPr>
        <w:pStyle w:val="Bodytekst"/>
        <w:rPr>
          <w:sz w:val="22"/>
          <w:szCs w:val="22"/>
          <w:lang w:val="nl-NL"/>
        </w:rPr>
      </w:pPr>
    </w:p>
    <w:p w14:paraId="013F57B0" w14:textId="6C27A53B" w:rsidR="00814B0E" w:rsidRDefault="00814B0E" w:rsidP="00814B0E">
      <w:pPr>
        <w:pStyle w:val="Bodytekst"/>
        <w:rPr>
          <w:sz w:val="22"/>
          <w:szCs w:val="22"/>
          <w:lang w:val="nl-NL"/>
        </w:rPr>
      </w:pPr>
    </w:p>
    <w:p w14:paraId="698787AA" w14:textId="77777777" w:rsidR="00814B0E" w:rsidRDefault="00814B0E" w:rsidP="00814B0E">
      <w:pPr>
        <w:pStyle w:val="Bodytekst"/>
        <w:rPr>
          <w:sz w:val="22"/>
          <w:szCs w:val="22"/>
          <w:lang w:val="nl-NL"/>
        </w:rPr>
      </w:pPr>
    </w:p>
    <w:p w14:paraId="4FF3B186" w14:textId="3AC616AA" w:rsidR="00814B0E" w:rsidRDefault="00814B0E" w:rsidP="00814B0E">
      <w:pPr>
        <w:pStyle w:val="Bodytekst"/>
        <w:rPr>
          <w:sz w:val="22"/>
          <w:szCs w:val="22"/>
          <w:lang w:val="nl-NL"/>
        </w:rPr>
      </w:pPr>
    </w:p>
    <w:p w14:paraId="188AEDB3" w14:textId="77777777" w:rsidR="00814B0E" w:rsidRDefault="00814B0E" w:rsidP="00814B0E">
      <w:pPr>
        <w:pStyle w:val="Bodytekst"/>
        <w:rPr>
          <w:sz w:val="22"/>
          <w:szCs w:val="22"/>
          <w:lang w:val="nl-NL"/>
        </w:rPr>
      </w:pPr>
    </w:p>
    <w:p w14:paraId="7EEE6F39" w14:textId="5C604263" w:rsidR="00814B0E" w:rsidRPr="00BA58E2" w:rsidRDefault="00814B0E" w:rsidP="00814B0E">
      <w:pPr>
        <w:pStyle w:val="Bodytekst"/>
        <w:rPr>
          <w:sz w:val="22"/>
          <w:szCs w:val="22"/>
          <w:lang w:val="nl-NL"/>
        </w:rPr>
      </w:pPr>
      <w:r>
        <w:rPr>
          <w:noProof/>
        </w:rPr>
        <w:drawing>
          <wp:anchor distT="0" distB="0" distL="114300" distR="114300" simplePos="0" relativeHeight="251661312" behindDoc="0" locked="0" layoutInCell="1" allowOverlap="1" wp14:anchorId="25035846" wp14:editId="1ACC8015">
            <wp:simplePos x="0" y="0"/>
            <wp:positionH relativeFrom="margin">
              <wp:align>left</wp:align>
            </wp:positionH>
            <wp:positionV relativeFrom="paragraph">
              <wp:posOffset>21590</wp:posOffset>
            </wp:positionV>
            <wp:extent cx="5588000" cy="3719830"/>
            <wp:effectExtent l="0" t="0" r="0" b="0"/>
            <wp:wrapNone/>
            <wp:docPr id="496410163" name="Afbeelding 3" descr="Geen fotobeschrijving beschikba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en fotobeschrijving beschikbaa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88000" cy="3719830"/>
                    </a:xfrm>
                    <a:prstGeom prst="rect">
                      <a:avLst/>
                    </a:prstGeom>
                    <a:noFill/>
                    <a:ln>
                      <a:noFill/>
                    </a:ln>
                  </pic:spPr>
                </pic:pic>
              </a:graphicData>
            </a:graphic>
          </wp:anchor>
        </w:drawing>
      </w:r>
    </w:p>
    <w:sectPr w:rsidR="00814B0E" w:rsidRPr="00BA58E2" w:rsidSect="008D0188">
      <w:headerReference w:type="even" r:id="rId15"/>
      <w:headerReference w:type="default" r:id="rId16"/>
      <w:footerReference w:type="even" r:id="rId17"/>
      <w:footerReference w:type="default" r:id="rId18"/>
      <w:headerReference w:type="first" r:id="rId19"/>
      <w:footerReference w:type="first" r:id="rId20"/>
      <w:pgSz w:w="11906" w:h="16838"/>
      <w:pgMar w:top="936" w:right="1372" w:bottom="1871" w:left="1372" w:header="471"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02E2DF" w14:textId="77777777" w:rsidR="0038719D" w:rsidRDefault="0038719D" w:rsidP="00110F84">
      <w:r>
        <w:separator/>
      </w:r>
    </w:p>
  </w:endnote>
  <w:endnote w:type="continuationSeparator" w:id="0">
    <w:p w14:paraId="6B04A9FE" w14:textId="77777777" w:rsidR="0038719D" w:rsidRDefault="0038719D" w:rsidP="00110F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 Hew">
    <w:charset w:val="00"/>
    <w:family w:val="auto"/>
    <w:pitch w:val="variable"/>
    <w:sig w:usb0="A000002F" w:usb1="500160FB" w:usb2="0000001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E8EF3" w14:textId="77777777" w:rsidR="00677B19" w:rsidRDefault="00677B1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867BF" w14:textId="77777777" w:rsidR="0023212A" w:rsidRPr="008D0188" w:rsidRDefault="00B10AF2" w:rsidP="008D0188">
    <w:pPr>
      <w:pStyle w:val="Voettekst"/>
    </w:pPr>
    <w:bookmarkStart w:id="0" w:name="_Hlk52449307"/>
    <w:bookmarkStart w:id="1" w:name="_Hlk52449308"/>
    <w:r w:rsidRPr="008D0188">
      <mc:AlternateContent>
        <mc:Choice Requires="wps">
          <w:drawing>
            <wp:anchor distT="0" distB="0" distL="114300" distR="114300" simplePos="0" relativeHeight="251659264" behindDoc="0" locked="0" layoutInCell="1" allowOverlap="1" wp14:anchorId="0FC3A42B" wp14:editId="5F7DAE01">
              <wp:simplePos x="0" y="0"/>
              <wp:positionH relativeFrom="page">
                <wp:posOffset>6094349</wp:posOffset>
              </wp:positionH>
              <wp:positionV relativeFrom="page">
                <wp:posOffset>10118725</wp:posOffset>
              </wp:positionV>
              <wp:extent cx="593725" cy="296545"/>
              <wp:effectExtent l="0" t="0" r="0" b="8255"/>
              <wp:wrapNone/>
              <wp:docPr id="8" name="Tekstvak 8"/>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4033E942" w14:textId="77777777" w:rsidR="0023212A" w:rsidRPr="00643E44" w:rsidRDefault="009565D2" w:rsidP="00514314">
                          <w:pPr>
                            <w:pStyle w:val="kleinetekstKAP"/>
                            <w:spacing w:line="240" w:lineRule="auto"/>
                            <w:jc w:val="right"/>
                          </w:pPr>
                          <w:sdt>
                            <w:sdtPr>
                              <w:id w:val="756718254"/>
                              <w:docPartObj>
                                <w:docPartGallery w:val="Page Numbers (Bottom of Page)"/>
                                <w:docPartUnique/>
                              </w:docPartObj>
                            </w:sdtPr>
                            <w:sdtEnd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3A42B" id="_x0000_t202" coordsize="21600,21600" o:spt="202" path="m,l,21600r21600,l21600,xe">
              <v:stroke joinstyle="miter"/>
              <v:path gradientshapeok="t" o:connecttype="rect"/>
            </v:shapetype>
            <v:shape id="Tekstvak 8" o:spid="_x0000_s1027" type="#_x0000_t202" style="position:absolute;left:0;text-align:left;margin-left:479.85pt;margin-top:796.75pt;width:46.75pt;height:23.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" filled="f" stroked="f" strokeweight=".5pt">
              <v:textbox inset="0,0,0,0">
                <w:txbxContent>
                  <w:p w14:paraId="4033E942" w14:textId="77777777" w:rsidR="0023212A" w:rsidRPr="00643E44" w:rsidRDefault="009565D2" w:rsidP="00514314">
                    <w:pPr>
                      <w:pStyle w:val="kleinetekstKAP"/>
                      <w:spacing w:line="240" w:lineRule="auto"/>
                      <w:jc w:val="right"/>
                    </w:pPr>
                    <w:sdt>
                      <w:sdtPr>
                        <w:id w:val="756718254"/>
                        <w:docPartObj>
                          <w:docPartGallery w:val="Page Numbers (Bottom of Page)"/>
                          <w:docPartUnique/>
                        </w:docPartObj>
                      </w:sdtPr>
                      <w:sdtEndPr/>
                      <w:sdtContent>
                        <w:r w:rsidR="00FA7621" w:rsidRPr="00643E44">
                          <w:fldChar w:fldCharType="begin"/>
                        </w:r>
                        <w:r w:rsidR="00FA7621" w:rsidRPr="00643E44">
                          <w:instrText xml:space="preserve"> PAGE  \* Arabic  \* MERGEFORMAT </w:instrText>
                        </w:r>
                        <w:r w:rsidR="00FA7621" w:rsidRPr="00643E44">
                          <w:fldChar w:fldCharType="separate"/>
                        </w:r>
                        <w:r w:rsidR="00FA7621" w:rsidRPr="00643E44">
                          <w:rPr>
                            <w:noProof/>
                          </w:rPr>
                          <w:t>2</w:t>
                        </w:r>
                        <w:r w:rsidR="00FA7621" w:rsidRPr="00643E44">
                          <w:fldChar w:fldCharType="end"/>
                        </w:r>
                      </w:sdtContent>
                    </w:sdt>
                    <w:r w:rsidR="0023212A" w:rsidRPr="00643E44">
                      <w:t>/</w:t>
                    </w:r>
                    <w:fldSimple w:instr=" NUMPAGES  \* Arabic  \* MERGEFORMAT ">
                      <w:r w:rsidR="00FA7621" w:rsidRPr="00643E44">
                        <w:rPr>
                          <w:noProof/>
                        </w:rPr>
                        <w:t>2</w:t>
                      </w:r>
                    </w:fldSimple>
                  </w:p>
                </w:txbxContent>
              </v:textbox>
              <w10:wrap anchorx="page" anchory="page"/>
            </v:shape>
          </w:pict>
        </mc:Fallback>
      </mc:AlternateContent>
    </w:r>
    <w:r w:rsidR="00FF20EB" w:rsidRPr="008D0188">
      <w:drawing>
        <wp:anchor distT="0" distB="0" distL="114300" distR="114300" simplePos="0" relativeHeight="251664384" behindDoc="1" locked="1" layoutInCell="1" allowOverlap="1" wp14:anchorId="738958E4" wp14:editId="77241EAE">
          <wp:simplePos x="0" y="0"/>
          <wp:positionH relativeFrom="page">
            <wp:posOffset>6888480</wp:posOffset>
          </wp:positionH>
          <wp:positionV relativeFrom="page">
            <wp:posOffset>10099675</wp:posOffset>
          </wp:positionV>
          <wp:extent cx="376560" cy="297000"/>
          <wp:effectExtent l="0" t="0" r="4445" b="8255"/>
          <wp:wrapNone/>
          <wp:docPr id="18" name="Graphic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Graphic 18"/>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76560" cy="297000"/>
                  </a:xfrm>
                  <a:prstGeom prst="rect">
                    <a:avLst/>
                  </a:prstGeom>
                </pic:spPr>
              </pic:pic>
            </a:graphicData>
          </a:graphic>
          <wp14:sizeRelH relativeFrom="margin">
            <wp14:pctWidth>0</wp14:pctWidth>
          </wp14:sizeRelH>
          <wp14:sizeRelV relativeFrom="margin">
            <wp14:pctHeight>0</wp14:pctHeight>
          </wp14:sizeRelV>
        </wp:anchor>
      </w:drawing>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51EB0" w14:textId="77777777" w:rsidR="00FD461A" w:rsidRPr="00326523" w:rsidRDefault="00326523" w:rsidP="00326523">
    <w:pPr>
      <w:pStyle w:val="Voettekst"/>
    </w:pPr>
    <w:r w:rsidRPr="008D0188">
      <mc:AlternateContent>
        <mc:Choice Requires="wps">
          <w:drawing>
            <wp:anchor distT="0" distB="0" distL="114300" distR="114300" simplePos="0" relativeHeight="251670528" behindDoc="0" locked="0" layoutInCell="1" allowOverlap="1" wp14:anchorId="53D748C2" wp14:editId="050F0EED">
              <wp:simplePos x="0" y="0"/>
              <wp:positionH relativeFrom="page">
                <wp:posOffset>6094349</wp:posOffset>
              </wp:positionH>
              <wp:positionV relativeFrom="page">
                <wp:posOffset>10118725</wp:posOffset>
              </wp:positionV>
              <wp:extent cx="593725" cy="296545"/>
              <wp:effectExtent l="0" t="0" r="0" b="8255"/>
              <wp:wrapNone/>
              <wp:docPr id="4" name="Tekstvak 4"/>
              <wp:cNvGraphicFramePr/>
              <a:graphic xmlns:a="http://schemas.openxmlformats.org/drawingml/2006/main">
                <a:graphicData uri="http://schemas.microsoft.com/office/word/2010/wordprocessingShape">
                  <wps:wsp>
                    <wps:cNvSpPr txBox="1"/>
                    <wps:spPr>
                      <a:xfrm>
                        <a:off x="0" y="0"/>
                        <a:ext cx="593725" cy="296545"/>
                      </a:xfrm>
                      <a:prstGeom prst="rect">
                        <a:avLst/>
                      </a:prstGeom>
                      <a:noFill/>
                      <a:ln w="6350">
                        <a:noFill/>
                      </a:ln>
                    </wps:spPr>
                    <wps:txbx>
                      <w:txbxContent>
                        <w:p w14:paraId="670CC908" w14:textId="77777777" w:rsidR="00326523" w:rsidRPr="00643E44" w:rsidRDefault="009565D2" w:rsidP="00326523">
                          <w:pPr>
                            <w:pStyle w:val="kleinetekstKAP"/>
                            <w:spacing w:line="240" w:lineRule="auto"/>
                            <w:jc w:val="right"/>
                          </w:pPr>
                          <w:sdt>
                            <w:sdtPr>
                              <w:id w:val="-369532027"/>
                              <w:docPartObj>
                                <w:docPartGallery w:val="Page Numbers (Bottom of Page)"/>
                                <w:docPartUnique/>
                              </w:docPartObj>
                            </w:sdtPr>
                            <w:sdtEnd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D748C2" id="_x0000_t202" coordsize="21600,21600" o:spt="202" path="m,l,21600r21600,l21600,xe">
              <v:stroke joinstyle="miter"/>
              <v:path gradientshapeok="t" o:connecttype="rect"/>
            </v:shapetype>
            <v:shape id="Tekstvak 4" o:spid="_x0000_s1028" type="#_x0000_t202" style="position:absolute;left:0;text-align:left;margin-left:479.85pt;margin-top:796.75pt;width:46.75pt;height:23.3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" filled="f" stroked="f" strokeweight=".5pt">
              <v:textbox inset="0,0,0,0">
                <w:txbxContent>
                  <w:p w14:paraId="670CC908" w14:textId="77777777" w:rsidR="00326523" w:rsidRPr="00643E44" w:rsidRDefault="009565D2" w:rsidP="00326523">
                    <w:pPr>
                      <w:pStyle w:val="kleinetekstKAP"/>
                      <w:spacing w:line="240" w:lineRule="auto"/>
                      <w:jc w:val="right"/>
                    </w:pPr>
                    <w:sdt>
                      <w:sdtPr>
                        <w:id w:val="-369532027"/>
                        <w:docPartObj>
                          <w:docPartGallery w:val="Page Numbers (Bottom of Page)"/>
                          <w:docPartUnique/>
                        </w:docPartObj>
                      </w:sdtPr>
                      <w:sdtEndPr/>
                      <w:sdtContent>
                        <w:r w:rsidR="00326523" w:rsidRPr="00643E44">
                          <w:fldChar w:fldCharType="begin"/>
                        </w:r>
                        <w:r w:rsidR="00326523" w:rsidRPr="00643E44">
                          <w:instrText xml:space="preserve"> PAGE  \* Arabic  \* MERGEFORMAT </w:instrText>
                        </w:r>
                        <w:r w:rsidR="00326523" w:rsidRPr="00643E44">
                          <w:fldChar w:fldCharType="separate"/>
                        </w:r>
                        <w:r w:rsidR="00326523" w:rsidRPr="00643E44">
                          <w:rPr>
                            <w:noProof/>
                          </w:rPr>
                          <w:t>2</w:t>
                        </w:r>
                        <w:r w:rsidR="00326523" w:rsidRPr="00643E44">
                          <w:fldChar w:fldCharType="end"/>
                        </w:r>
                      </w:sdtContent>
                    </w:sdt>
                    <w:r w:rsidR="00326523" w:rsidRPr="00643E44">
                      <w:t>/</w:t>
                    </w:r>
                    <w:fldSimple w:instr=" NUMPAGES  \* Arabic  \* MERGEFORMAT ">
                      <w:r w:rsidR="00326523" w:rsidRPr="00643E44">
                        <w:rPr>
                          <w:noProof/>
                        </w:rPr>
                        <w:t>2</w:t>
                      </w:r>
                    </w:fldSimple>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76B0B" w14:textId="77777777" w:rsidR="0038719D" w:rsidRDefault="0038719D" w:rsidP="00110F84">
      <w:r>
        <w:separator/>
      </w:r>
    </w:p>
  </w:footnote>
  <w:footnote w:type="continuationSeparator" w:id="0">
    <w:p w14:paraId="21787418" w14:textId="77777777" w:rsidR="0038719D" w:rsidRDefault="0038719D" w:rsidP="00110F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1166A" w14:textId="77777777" w:rsidR="00677B19" w:rsidRDefault="00677B1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8882C" w14:textId="77777777" w:rsidR="00677B19" w:rsidRDefault="00677B1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08241" w14:textId="77777777" w:rsidR="00074F2D" w:rsidRDefault="00795360" w:rsidP="008D0188">
    <w:pPr>
      <w:pStyle w:val="Voettekst"/>
    </w:pPr>
    <w:r>
      <w:drawing>
        <wp:anchor distT="0" distB="594360" distL="114300" distR="114300" simplePos="0" relativeHeight="251660288" behindDoc="1" locked="1" layoutInCell="1" allowOverlap="1" wp14:anchorId="3FBA0327" wp14:editId="5E17D871">
          <wp:simplePos x="0" y="0"/>
          <wp:positionH relativeFrom="page">
            <wp:posOffset>893445</wp:posOffset>
          </wp:positionH>
          <wp:positionV relativeFrom="page">
            <wp:posOffset>595630</wp:posOffset>
          </wp:positionV>
          <wp:extent cx="1488600" cy="296640"/>
          <wp:effectExtent l="0" t="0" r="0" b="8255"/>
          <wp:wrapTopAndBottom/>
          <wp:docPr id="20" name="Graphic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20"/>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88600" cy="29664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03FE"/>
    <w:multiLevelType w:val="hybridMultilevel"/>
    <w:tmpl w:val="95C8A292"/>
    <w:lvl w:ilvl="0" w:tplc="CC462A88">
      <w:start w:val="1"/>
      <w:numFmt w:val="decimal"/>
      <w:pStyle w:val="Titelniveau1"/>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33C6B23"/>
    <w:multiLevelType w:val="hybridMultilevel"/>
    <w:tmpl w:val="F7B6CA34"/>
    <w:lvl w:ilvl="0" w:tplc="2CC4C738">
      <w:start w:val="1"/>
      <w:numFmt w:val="bullet"/>
      <w:lvlText w:val="­"/>
      <w:lvlJc w:val="left"/>
      <w:pPr>
        <w:ind w:left="720" w:hanging="360"/>
      </w:pPr>
      <w:rPr>
        <w:rFonts w:ascii="Coo Hew" w:hAnsi="Coo Hew"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1846406"/>
    <w:multiLevelType w:val="hybridMultilevel"/>
    <w:tmpl w:val="6C1282EE"/>
    <w:lvl w:ilvl="0" w:tplc="B4A0F228">
      <w:start w:val="1"/>
      <w:numFmt w:val="decimal"/>
      <w:pStyle w:val="Titelniveau3"/>
      <w:lvlText w:val="%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8723292"/>
    <w:multiLevelType w:val="hybridMultilevel"/>
    <w:tmpl w:val="0148947A"/>
    <w:lvl w:ilvl="0" w:tplc="C5249B52">
      <w:start w:val="1"/>
      <w:numFmt w:val="decimal"/>
      <w:pStyle w:val="Titelniveau2"/>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39187E70"/>
    <w:multiLevelType w:val="hybridMultilevel"/>
    <w:tmpl w:val="014E6204"/>
    <w:lvl w:ilvl="0" w:tplc="861AFB72">
      <w:start w:val="1"/>
      <w:numFmt w:val="decimal"/>
      <w:pStyle w:val="Titelniveau4"/>
      <w:lvlText w:val="%1.1.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445B08B0"/>
    <w:multiLevelType w:val="hybridMultilevel"/>
    <w:tmpl w:val="D8828DCA"/>
    <w:lvl w:ilvl="0" w:tplc="16E81156">
      <w:start w:val="1"/>
      <w:numFmt w:val="decimal"/>
      <w:pStyle w:val="DilbeekNummering"/>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8786485"/>
    <w:multiLevelType w:val="hybridMultilevel"/>
    <w:tmpl w:val="0408EA70"/>
    <w:lvl w:ilvl="0" w:tplc="5336D65A">
      <w:start w:val="1"/>
      <w:numFmt w:val="bullet"/>
      <w:pStyle w:val="DilbeekOpsomming01"/>
      <w:lvlText w:val="●"/>
      <w:lvlJc w:val="left"/>
      <w:pPr>
        <w:ind w:left="720" w:hanging="360"/>
      </w:pPr>
      <w:rPr>
        <w:rFonts w:ascii="Arial" w:hAnsi="Aria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4C9379BD"/>
    <w:multiLevelType w:val="hybridMultilevel"/>
    <w:tmpl w:val="43EADDDC"/>
    <w:lvl w:ilvl="0" w:tplc="0062213E">
      <w:start w:val="1"/>
      <w:numFmt w:val="bullet"/>
      <w:lvlText w:val="□"/>
      <w:lvlJc w:val="left"/>
      <w:pPr>
        <w:ind w:left="720" w:hanging="360"/>
      </w:pPr>
      <w:rPr>
        <w:rFonts w:ascii="Arial" w:hAnsi="Arial" w:cs="Arial" w:hint="default"/>
        <w:sz w:val="40"/>
        <w:szCs w:val="40"/>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4E3453DB"/>
    <w:multiLevelType w:val="hybridMultilevel"/>
    <w:tmpl w:val="8E68C1A2"/>
    <w:lvl w:ilvl="0" w:tplc="08130001">
      <w:start w:val="1"/>
      <w:numFmt w:val="bullet"/>
      <w:lvlText w:val=""/>
      <w:lvlJc w:val="left"/>
      <w:pPr>
        <w:ind w:left="720" w:hanging="360"/>
      </w:pPr>
      <w:rPr>
        <w:rFonts w:ascii="Symbol" w:hAnsi="Symbol"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674C1039"/>
    <w:multiLevelType w:val="hybridMultilevel"/>
    <w:tmpl w:val="52A4BBF4"/>
    <w:lvl w:ilvl="0" w:tplc="4AA88E9A">
      <w:start w:val="1"/>
      <w:numFmt w:val="bullet"/>
      <w:pStyle w:val="DilbeekOpsomming02"/>
      <w:lvlText w:val="o"/>
      <w:lvlJc w:val="left"/>
      <w:pPr>
        <w:ind w:left="828" w:hanging="360"/>
      </w:pPr>
      <w:rPr>
        <w:rFonts w:ascii="Courier New" w:hAnsi="Courier New" w:cs="Courier New" w:hint="default"/>
      </w:rPr>
    </w:lvl>
    <w:lvl w:ilvl="1" w:tplc="08130003" w:tentative="1">
      <w:start w:val="1"/>
      <w:numFmt w:val="bullet"/>
      <w:lvlText w:val="o"/>
      <w:lvlJc w:val="left"/>
      <w:pPr>
        <w:ind w:left="1908" w:hanging="360"/>
      </w:pPr>
      <w:rPr>
        <w:rFonts w:ascii="Courier New" w:hAnsi="Courier New" w:cs="Courier New" w:hint="default"/>
      </w:rPr>
    </w:lvl>
    <w:lvl w:ilvl="2" w:tplc="08130005" w:tentative="1">
      <w:start w:val="1"/>
      <w:numFmt w:val="bullet"/>
      <w:lvlText w:val=""/>
      <w:lvlJc w:val="left"/>
      <w:pPr>
        <w:ind w:left="2628" w:hanging="360"/>
      </w:pPr>
      <w:rPr>
        <w:rFonts w:ascii="Wingdings" w:hAnsi="Wingdings" w:hint="default"/>
      </w:rPr>
    </w:lvl>
    <w:lvl w:ilvl="3" w:tplc="08130001" w:tentative="1">
      <w:start w:val="1"/>
      <w:numFmt w:val="bullet"/>
      <w:lvlText w:val=""/>
      <w:lvlJc w:val="left"/>
      <w:pPr>
        <w:ind w:left="3348" w:hanging="360"/>
      </w:pPr>
      <w:rPr>
        <w:rFonts w:ascii="Symbol" w:hAnsi="Symbol" w:hint="default"/>
      </w:rPr>
    </w:lvl>
    <w:lvl w:ilvl="4" w:tplc="08130003" w:tentative="1">
      <w:start w:val="1"/>
      <w:numFmt w:val="bullet"/>
      <w:lvlText w:val="o"/>
      <w:lvlJc w:val="left"/>
      <w:pPr>
        <w:ind w:left="4068" w:hanging="360"/>
      </w:pPr>
      <w:rPr>
        <w:rFonts w:ascii="Courier New" w:hAnsi="Courier New" w:cs="Courier New" w:hint="default"/>
      </w:rPr>
    </w:lvl>
    <w:lvl w:ilvl="5" w:tplc="08130005" w:tentative="1">
      <w:start w:val="1"/>
      <w:numFmt w:val="bullet"/>
      <w:lvlText w:val=""/>
      <w:lvlJc w:val="left"/>
      <w:pPr>
        <w:ind w:left="4788" w:hanging="360"/>
      </w:pPr>
      <w:rPr>
        <w:rFonts w:ascii="Wingdings" w:hAnsi="Wingdings" w:hint="default"/>
      </w:rPr>
    </w:lvl>
    <w:lvl w:ilvl="6" w:tplc="08130001" w:tentative="1">
      <w:start w:val="1"/>
      <w:numFmt w:val="bullet"/>
      <w:lvlText w:val=""/>
      <w:lvlJc w:val="left"/>
      <w:pPr>
        <w:ind w:left="5508" w:hanging="360"/>
      </w:pPr>
      <w:rPr>
        <w:rFonts w:ascii="Symbol" w:hAnsi="Symbol" w:hint="default"/>
      </w:rPr>
    </w:lvl>
    <w:lvl w:ilvl="7" w:tplc="08130003" w:tentative="1">
      <w:start w:val="1"/>
      <w:numFmt w:val="bullet"/>
      <w:lvlText w:val="o"/>
      <w:lvlJc w:val="left"/>
      <w:pPr>
        <w:ind w:left="6228" w:hanging="360"/>
      </w:pPr>
      <w:rPr>
        <w:rFonts w:ascii="Courier New" w:hAnsi="Courier New" w:cs="Courier New" w:hint="default"/>
      </w:rPr>
    </w:lvl>
    <w:lvl w:ilvl="8" w:tplc="08130005" w:tentative="1">
      <w:start w:val="1"/>
      <w:numFmt w:val="bullet"/>
      <w:lvlText w:val=""/>
      <w:lvlJc w:val="left"/>
      <w:pPr>
        <w:ind w:left="6948" w:hanging="360"/>
      </w:pPr>
      <w:rPr>
        <w:rFonts w:ascii="Wingdings" w:hAnsi="Wingdings" w:hint="default"/>
      </w:rPr>
    </w:lvl>
  </w:abstractNum>
  <w:abstractNum w:abstractNumId="10" w15:restartNumberingAfterBreak="0">
    <w:nsid w:val="7AF96E17"/>
    <w:multiLevelType w:val="hybridMultilevel"/>
    <w:tmpl w:val="7ABCDEB6"/>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834568361">
    <w:abstractNumId w:val="1"/>
  </w:num>
  <w:num w:numId="2" w16cid:durableId="907956498">
    <w:abstractNumId w:val="7"/>
  </w:num>
  <w:num w:numId="3" w16cid:durableId="1014914789">
    <w:abstractNumId w:val="10"/>
  </w:num>
  <w:num w:numId="4" w16cid:durableId="725690702">
    <w:abstractNumId w:val="8"/>
  </w:num>
  <w:num w:numId="5" w16cid:durableId="904295342">
    <w:abstractNumId w:val="6"/>
  </w:num>
  <w:num w:numId="6" w16cid:durableId="1018239117">
    <w:abstractNumId w:val="6"/>
  </w:num>
  <w:num w:numId="7" w16cid:durableId="1822967364">
    <w:abstractNumId w:val="6"/>
    <w:lvlOverride w:ilvl="0">
      <w:startOverride w:val="1"/>
    </w:lvlOverride>
  </w:num>
  <w:num w:numId="8" w16cid:durableId="1404137330">
    <w:abstractNumId w:val="9"/>
  </w:num>
  <w:num w:numId="9" w16cid:durableId="1879006465">
    <w:abstractNumId w:val="5"/>
  </w:num>
  <w:num w:numId="10" w16cid:durableId="2062171888">
    <w:abstractNumId w:val="3"/>
  </w:num>
  <w:num w:numId="11" w16cid:durableId="414978187">
    <w:abstractNumId w:val="2"/>
  </w:num>
  <w:num w:numId="12" w16cid:durableId="787161206">
    <w:abstractNumId w:val="4"/>
  </w:num>
  <w:num w:numId="13" w16cid:durableId="196042479">
    <w:abstractNumId w:val="0"/>
  </w:num>
  <w:num w:numId="14" w16cid:durableId="168594073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defaultTabStop w:val="709"/>
  <w:hyphenationZone w:val="425"/>
  <w:drawingGridHorizontalSpacing w:val="471"/>
  <w:drawingGridVerticalSpacing w:val="471"/>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19D"/>
    <w:rsid w:val="000027E7"/>
    <w:rsid w:val="00025844"/>
    <w:rsid w:val="00025C52"/>
    <w:rsid w:val="00026255"/>
    <w:rsid w:val="00031A0D"/>
    <w:rsid w:val="00033E09"/>
    <w:rsid w:val="00053263"/>
    <w:rsid w:val="00060BB9"/>
    <w:rsid w:val="00074F2D"/>
    <w:rsid w:val="000766BD"/>
    <w:rsid w:val="000822F7"/>
    <w:rsid w:val="00086E96"/>
    <w:rsid w:val="000901D6"/>
    <w:rsid w:val="00090B0E"/>
    <w:rsid w:val="000A03BC"/>
    <w:rsid w:val="000B6C06"/>
    <w:rsid w:val="000D28C0"/>
    <w:rsid w:val="000D685A"/>
    <w:rsid w:val="000F0A4E"/>
    <w:rsid w:val="000F29DF"/>
    <w:rsid w:val="000F3C51"/>
    <w:rsid w:val="000F4443"/>
    <w:rsid w:val="00101DAE"/>
    <w:rsid w:val="00104756"/>
    <w:rsid w:val="0010497D"/>
    <w:rsid w:val="00110F84"/>
    <w:rsid w:val="00122043"/>
    <w:rsid w:val="00127421"/>
    <w:rsid w:val="00127D5F"/>
    <w:rsid w:val="00132FDB"/>
    <w:rsid w:val="00150F5E"/>
    <w:rsid w:val="0016353D"/>
    <w:rsid w:val="00171E01"/>
    <w:rsid w:val="00184BE9"/>
    <w:rsid w:val="00196597"/>
    <w:rsid w:val="001C0DC8"/>
    <w:rsid w:val="001C5CD7"/>
    <w:rsid w:val="001C6F29"/>
    <w:rsid w:val="001D4030"/>
    <w:rsid w:val="001D4482"/>
    <w:rsid w:val="001D5CA6"/>
    <w:rsid w:val="001D77C1"/>
    <w:rsid w:val="001E0F82"/>
    <w:rsid w:val="001E69B7"/>
    <w:rsid w:val="001F1A07"/>
    <w:rsid w:val="0023212A"/>
    <w:rsid w:val="00233CD9"/>
    <w:rsid w:val="00250080"/>
    <w:rsid w:val="00250424"/>
    <w:rsid w:val="00254B5F"/>
    <w:rsid w:val="00266BEF"/>
    <w:rsid w:val="002705BC"/>
    <w:rsid w:val="00273168"/>
    <w:rsid w:val="00283388"/>
    <w:rsid w:val="00284145"/>
    <w:rsid w:val="002910FC"/>
    <w:rsid w:val="002949B3"/>
    <w:rsid w:val="002A1077"/>
    <w:rsid w:val="002B2780"/>
    <w:rsid w:val="002C609C"/>
    <w:rsid w:val="002D7425"/>
    <w:rsid w:val="002E22CD"/>
    <w:rsid w:val="002E3C2B"/>
    <w:rsid w:val="00314AFE"/>
    <w:rsid w:val="00317CF2"/>
    <w:rsid w:val="00326523"/>
    <w:rsid w:val="00326FFF"/>
    <w:rsid w:val="0034566B"/>
    <w:rsid w:val="003474E0"/>
    <w:rsid w:val="0035142D"/>
    <w:rsid w:val="00355206"/>
    <w:rsid w:val="00367285"/>
    <w:rsid w:val="0038384D"/>
    <w:rsid w:val="0038719D"/>
    <w:rsid w:val="003A39F0"/>
    <w:rsid w:val="003C050D"/>
    <w:rsid w:val="003D00F9"/>
    <w:rsid w:val="003E00C0"/>
    <w:rsid w:val="003F3A9E"/>
    <w:rsid w:val="003F740A"/>
    <w:rsid w:val="003F7750"/>
    <w:rsid w:val="00403996"/>
    <w:rsid w:val="00433B61"/>
    <w:rsid w:val="00436316"/>
    <w:rsid w:val="00441BBE"/>
    <w:rsid w:val="0045255D"/>
    <w:rsid w:val="0046684B"/>
    <w:rsid w:val="00473FC2"/>
    <w:rsid w:val="00481D09"/>
    <w:rsid w:val="00483868"/>
    <w:rsid w:val="00492B67"/>
    <w:rsid w:val="004951EE"/>
    <w:rsid w:val="004B6E38"/>
    <w:rsid w:val="004F0C24"/>
    <w:rsid w:val="004F38AE"/>
    <w:rsid w:val="004F3A59"/>
    <w:rsid w:val="005024C5"/>
    <w:rsid w:val="00505246"/>
    <w:rsid w:val="00514314"/>
    <w:rsid w:val="00516E8F"/>
    <w:rsid w:val="00524415"/>
    <w:rsid w:val="005245DE"/>
    <w:rsid w:val="00532C82"/>
    <w:rsid w:val="005358DD"/>
    <w:rsid w:val="00550295"/>
    <w:rsid w:val="00553271"/>
    <w:rsid w:val="00564E17"/>
    <w:rsid w:val="00566CAF"/>
    <w:rsid w:val="0057012B"/>
    <w:rsid w:val="005B0A39"/>
    <w:rsid w:val="005D029D"/>
    <w:rsid w:val="005D1905"/>
    <w:rsid w:val="005D75A5"/>
    <w:rsid w:val="005E1D18"/>
    <w:rsid w:val="005E36C9"/>
    <w:rsid w:val="005E5AE0"/>
    <w:rsid w:val="005F714D"/>
    <w:rsid w:val="005F7735"/>
    <w:rsid w:val="006005F1"/>
    <w:rsid w:val="00627E79"/>
    <w:rsid w:val="00643E44"/>
    <w:rsid w:val="00645545"/>
    <w:rsid w:val="00655CFC"/>
    <w:rsid w:val="006643DA"/>
    <w:rsid w:val="0067487C"/>
    <w:rsid w:val="00677B19"/>
    <w:rsid w:val="0069213F"/>
    <w:rsid w:val="00693F9C"/>
    <w:rsid w:val="00696759"/>
    <w:rsid w:val="006A07F0"/>
    <w:rsid w:val="006A455B"/>
    <w:rsid w:val="006A46F6"/>
    <w:rsid w:val="006B1A88"/>
    <w:rsid w:val="006B7AD7"/>
    <w:rsid w:val="006D4742"/>
    <w:rsid w:val="006E5173"/>
    <w:rsid w:val="00703801"/>
    <w:rsid w:val="007042E5"/>
    <w:rsid w:val="00711832"/>
    <w:rsid w:val="0071662B"/>
    <w:rsid w:val="00724E6F"/>
    <w:rsid w:val="00740594"/>
    <w:rsid w:val="0075352E"/>
    <w:rsid w:val="0075595C"/>
    <w:rsid w:val="00764DB4"/>
    <w:rsid w:val="007932BC"/>
    <w:rsid w:val="00795360"/>
    <w:rsid w:val="007A4CB3"/>
    <w:rsid w:val="007B4759"/>
    <w:rsid w:val="007B5045"/>
    <w:rsid w:val="007C4D40"/>
    <w:rsid w:val="007E4630"/>
    <w:rsid w:val="007F23BF"/>
    <w:rsid w:val="007F2CEB"/>
    <w:rsid w:val="00807F1C"/>
    <w:rsid w:val="00810ABD"/>
    <w:rsid w:val="00814B0E"/>
    <w:rsid w:val="008152A8"/>
    <w:rsid w:val="00833933"/>
    <w:rsid w:val="0083794B"/>
    <w:rsid w:val="00842A88"/>
    <w:rsid w:val="00846CC4"/>
    <w:rsid w:val="00862AD5"/>
    <w:rsid w:val="0087151E"/>
    <w:rsid w:val="00877770"/>
    <w:rsid w:val="008817EF"/>
    <w:rsid w:val="00883CC6"/>
    <w:rsid w:val="0089362E"/>
    <w:rsid w:val="0089489C"/>
    <w:rsid w:val="008A752A"/>
    <w:rsid w:val="008A7BF3"/>
    <w:rsid w:val="008B5C72"/>
    <w:rsid w:val="008C18D4"/>
    <w:rsid w:val="008D0188"/>
    <w:rsid w:val="008F4B4D"/>
    <w:rsid w:val="009000A2"/>
    <w:rsid w:val="00913527"/>
    <w:rsid w:val="00920A32"/>
    <w:rsid w:val="00924836"/>
    <w:rsid w:val="00954274"/>
    <w:rsid w:val="009565D2"/>
    <w:rsid w:val="0096254A"/>
    <w:rsid w:val="00964923"/>
    <w:rsid w:val="009678E1"/>
    <w:rsid w:val="0099715A"/>
    <w:rsid w:val="009A0139"/>
    <w:rsid w:val="009A3F4D"/>
    <w:rsid w:val="009B431B"/>
    <w:rsid w:val="009D146B"/>
    <w:rsid w:val="009D3690"/>
    <w:rsid w:val="009D3BEE"/>
    <w:rsid w:val="009D3E74"/>
    <w:rsid w:val="009E0CC4"/>
    <w:rsid w:val="009E1DFA"/>
    <w:rsid w:val="009E7C5B"/>
    <w:rsid w:val="009F2AB6"/>
    <w:rsid w:val="00A03C93"/>
    <w:rsid w:val="00A160EF"/>
    <w:rsid w:val="00A2041E"/>
    <w:rsid w:val="00A2411F"/>
    <w:rsid w:val="00A252C1"/>
    <w:rsid w:val="00A27B7C"/>
    <w:rsid w:val="00A51309"/>
    <w:rsid w:val="00A551B4"/>
    <w:rsid w:val="00A55E43"/>
    <w:rsid w:val="00A64E79"/>
    <w:rsid w:val="00A66BAA"/>
    <w:rsid w:val="00A85A20"/>
    <w:rsid w:val="00A90D35"/>
    <w:rsid w:val="00AA2D77"/>
    <w:rsid w:val="00AA5986"/>
    <w:rsid w:val="00AB0514"/>
    <w:rsid w:val="00AB1C88"/>
    <w:rsid w:val="00AB3556"/>
    <w:rsid w:val="00AC509F"/>
    <w:rsid w:val="00AC6083"/>
    <w:rsid w:val="00AC7A86"/>
    <w:rsid w:val="00AD0BF5"/>
    <w:rsid w:val="00AD3D2C"/>
    <w:rsid w:val="00AD407F"/>
    <w:rsid w:val="00AD554B"/>
    <w:rsid w:val="00AE430A"/>
    <w:rsid w:val="00AF2BD1"/>
    <w:rsid w:val="00B10AF2"/>
    <w:rsid w:val="00B12921"/>
    <w:rsid w:val="00B305A8"/>
    <w:rsid w:val="00B4107D"/>
    <w:rsid w:val="00B55E4E"/>
    <w:rsid w:val="00B903F4"/>
    <w:rsid w:val="00BA2A8F"/>
    <w:rsid w:val="00BA58E2"/>
    <w:rsid w:val="00BB011A"/>
    <w:rsid w:val="00BD5CFD"/>
    <w:rsid w:val="00BE0796"/>
    <w:rsid w:val="00BE46C5"/>
    <w:rsid w:val="00BE4757"/>
    <w:rsid w:val="00BE7695"/>
    <w:rsid w:val="00C015EE"/>
    <w:rsid w:val="00C07D83"/>
    <w:rsid w:val="00C157C3"/>
    <w:rsid w:val="00C2368E"/>
    <w:rsid w:val="00C25D63"/>
    <w:rsid w:val="00C264DE"/>
    <w:rsid w:val="00C30B44"/>
    <w:rsid w:val="00C44C76"/>
    <w:rsid w:val="00C47285"/>
    <w:rsid w:val="00C502A6"/>
    <w:rsid w:val="00C56181"/>
    <w:rsid w:val="00C5637B"/>
    <w:rsid w:val="00C65870"/>
    <w:rsid w:val="00C7088B"/>
    <w:rsid w:val="00C8023B"/>
    <w:rsid w:val="00C93370"/>
    <w:rsid w:val="00CC0D02"/>
    <w:rsid w:val="00CD1D2C"/>
    <w:rsid w:val="00CD40EB"/>
    <w:rsid w:val="00CD7BC0"/>
    <w:rsid w:val="00CE23E6"/>
    <w:rsid w:val="00CE3473"/>
    <w:rsid w:val="00CF15A8"/>
    <w:rsid w:val="00CF4990"/>
    <w:rsid w:val="00D04CD3"/>
    <w:rsid w:val="00D05093"/>
    <w:rsid w:val="00D052FE"/>
    <w:rsid w:val="00D07C31"/>
    <w:rsid w:val="00D11D55"/>
    <w:rsid w:val="00D160A5"/>
    <w:rsid w:val="00D20DC5"/>
    <w:rsid w:val="00D21DB1"/>
    <w:rsid w:val="00D329C5"/>
    <w:rsid w:val="00D4120B"/>
    <w:rsid w:val="00D420F0"/>
    <w:rsid w:val="00D4522B"/>
    <w:rsid w:val="00D4544B"/>
    <w:rsid w:val="00D526AB"/>
    <w:rsid w:val="00D5519E"/>
    <w:rsid w:val="00D67709"/>
    <w:rsid w:val="00D83ECF"/>
    <w:rsid w:val="00D975DE"/>
    <w:rsid w:val="00DA23F8"/>
    <w:rsid w:val="00DC5F8F"/>
    <w:rsid w:val="00DE0C60"/>
    <w:rsid w:val="00DE793A"/>
    <w:rsid w:val="00E11783"/>
    <w:rsid w:val="00E12FB0"/>
    <w:rsid w:val="00E13690"/>
    <w:rsid w:val="00E15AE7"/>
    <w:rsid w:val="00E1683E"/>
    <w:rsid w:val="00E27A04"/>
    <w:rsid w:val="00E41758"/>
    <w:rsid w:val="00E46696"/>
    <w:rsid w:val="00E466C4"/>
    <w:rsid w:val="00E47A15"/>
    <w:rsid w:val="00E50DE3"/>
    <w:rsid w:val="00E5243D"/>
    <w:rsid w:val="00E524C9"/>
    <w:rsid w:val="00E73B2E"/>
    <w:rsid w:val="00E73C78"/>
    <w:rsid w:val="00E824B3"/>
    <w:rsid w:val="00E958F9"/>
    <w:rsid w:val="00EA2E94"/>
    <w:rsid w:val="00EA324A"/>
    <w:rsid w:val="00EB1C71"/>
    <w:rsid w:val="00EC2A78"/>
    <w:rsid w:val="00ED321A"/>
    <w:rsid w:val="00EE2366"/>
    <w:rsid w:val="00F0006A"/>
    <w:rsid w:val="00F0165B"/>
    <w:rsid w:val="00F2593F"/>
    <w:rsid w:val="00F267E2"/>
    <w:rsid w:val="00F30E6A"/>
    <w:rsid w:val="00F44A64"/>
    <w:rsid w:val="00F4587A"/>
    <w:rsid w:val="00F50EB1"/>
    <w:rsid w:val="00F5375F"/>
    <w:rsid w:val="00F715CE"/>
    <w:rsid w:val="00F815B3"/>
    <w:rsid w:val="00F948A2"/>
    <w:rsid w:val="00FA7621"/>
    <w:rsid w:val="00FB0D47"/>
    <w:rsid w:val="00FC7073"/>
    <w:rsid w:val="00FC7484"/>
    <w:rsid w:val="00FD461A"/>
    <w:rsid w:val="00FE0E0E"/>
    <w:rsid w:val="00FF0D09"/>
    <w:rsid w:val="00FF20EB"/>
    <w:rsid w:val="00FF61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C55A7D"/>
  <w15:chartTrackingRefBased/>
  <w15:docId w15:val="{8567871D-0B39-42EA-81EF-4ADC191CE7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nl-BE" w:eastAsia="en-US" w:bidi="ar-SA"/>
      </w:rPr>
    </w:rPrDefault>
    <w:pPrDefault>
      <w:pPr>
        <w:spacing w:after="160" w:line="0"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0"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7CF2"/>
    <w:pPr>
      <w:spacing w:after="0" w:line="288" w:lineRule="auto"/>
    </w:pPr>
    <w:rPr>
      <w:rFonts w:cs="Times New Roman"/>
      <w:sz w:val="18"/>
      <w:szCs w:val="20"/>
      <w:lang w:val="nl-NL" w:eastAsia="nl-BE"/>
    </w:rPr>
  </w:style>
  <w:style w:type="paragraph" w:styleId="Kop1">
    <w:name w:val="heading 1"/>
    <w:basedOn w:val="Standaard"/>
    <w:next w:val="Standaard"/>
    <w:link w:val="Kop1Char"/>
    <w:rsid w:val="00266BEF"/>
    <w:pPr>
      <w:keepNext/>
      <w:outlineLvl w:val="0"/>
    </w:pPr>
    <w:rPr>
      <w:rFonts w:cs="Arial"/>
      <w:b/>
      <w:bCs/>
      <w:color w:val="1E64C8"/>
      <w:kern w:val="32"/>
      <w:sz w:val="32"/>
      <w:szCs w:val="32"/>
    </w:rPr>
  </w:style>
  <w:style w:type="paragraph" w:styleId="Kop2">
    <w:name w:val="heading 2"/>
    <w:basedOn w:val="Standaard"/>
    <w:next w:val="Standaard"/>
    <w:link w:val="Kop2Char"/>
    <w:uiPriority w:val="9"/>
    <w:unhideWhenUsed/>
    <w:rsid w:val="00266BEF"/>
    <w:pPr>
      <w:keepNext/>
      <w:keepLines/>
      <w:spacing w:before="40"/>
      <w:outlineLvl w:val="1"/>
    </w:pPr>
    <w:rPr>
      <w:rFonts w:eastAsiaTheme="majorEastAsia" w:cstheme="majorBidi"/>
      <w:color w:val="1E64C8"/>
      <w:sz w:val="24"/>
      <w:szCs w:val="26"/>
    </w:rPr>
  </w:style>
  <w:style w:type="paragraph" w:styleId="Kop3">
    <w:name w:val="heading 3"/>
    <w:basedOn w:val="Standaard"/>
    <w:next w:val="Standaard"/>
    <w:link w:val="Kop3Char"/>
    <w:rsid w:val="00566CAF"/>
    <w:pPr>
      <w:keepNext/>
      <w:spacing w:after="120"/>
      <w:outlineLvl w:val="2"/>
    </w:pPr>
    <w:rPr>
      <w:b/>
      <w:snapToGrid w:val="0"/>
      <w:sz w:val="24"/>
    </w:rPr>
  </w:style>
  <w:style w:type="paragraph" w:styleId="Kop4">
    <w:name w:val="heading 4"/>
    <w:basedOn w:val="Standaard"/>
    <w:next w:val="Standaard"/>
    <w:link w:val="Kop4Char"/>
    <w:uiPriority w:val="9"/>
    <w:unhideWhenUsed/>
    <w:rsid w:val="00441BBE"/>
    <w:pPr>
      <w:keepNext/>
      <w:keepLines/>
      <w:spacing w:before="40"/>
      <w:outlineLvl w:val="3"/>
    </w:pPr>
    <w:rPr>
      <w:rFonts w:asciiTheme="majorHAnsi" w:eastAsiaTheme="majorEastAsia" w:hAnsiTheme="majorHAnsi" w:cstheme="majorBidi"/>
      <w:i/>
      <w:iCs/>
      <w:color w:val="49B774"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8D0188"/>
    <w:pPr>
      <w:tabs>
        <w:tab w:val="left" w:pos="1710"/>
        <w:tab w:val="right" w:pos="4820"/>
      </w:tabs>
      <w:spacing w:line="240" w:lineRule="auto"/>
      <w:jc w:val="right"/>
    </w:pPr>
    <w:rPr>
      <w:noProof/>
    </w:rPr>
  </w:style>
  <w:style w:type="character" w:customStyle="1" w:styleId="VoettekstChar">
    <w:name w:val="Voettekst Char"/>
    <w:basedOn w:val="Standaardalinea-lettertype"/>
    <w:link w:val="Voettekst"/>
    <w:uiPriority w:val="99"/>
    <w:rsid w:val="008D0188"/>
    <w:rPr>
      <w:rFonts w:cs="Times New Roman"/>
      <w:noProof/>
      <w:sz w:val="18"/>
      <w:szCs w:val="20"/>
      <w:lang w:val="nl-NL" w:eastAsia="nl-BE"/>
    </w:rPr>
  </w:style>
  <w:style w:type="character" w:customStyle="1" w:styleId="Kop1Char">
    <w:name w:val="Kop 1 Char"/>
    <w:basedOn w:val="Standaardalinea-lettertype"/>
    <w:link w:val="Kop1"/>
    <w:rsid w:val="00266BEF"/>
    <w:rPr>
      <w:rFonts w:ascii="Arial" w:eastAsia="Times New Roman" w:hAnsi="Arial" w:cs="Arial"/>
      <w:b/>
      <w:bCs/>
      <w:color w:val="1E64C8"/>
      <w:kern w:val="32"/>
      <w:sz w:val="32"/>
      <w:szCs w:val="32"/>
      <w:lang w:val="nl-NL" w:eastAsia="nl-BE"/>
    </w:rPr>
  </w:style>
  <w:style w:type="character" w:customStyle="1" w:styleId="Kop2Char">
    <w:name w:val="Kop 2 Char"/>
    <w:basedOn w:val="Standaardalinea-lettertype"/>
    <w:link w:val="Kop2"/>
    <w:uiPriority w:val="9"/>
    <w:rsid w:val="00266BEF"/>
    <w:rPr>
      <w:rFonts w:ascii="Arial" w:eastAsiaTheme="majorEastAsia" w:hAnsi="Arial" w:cstheme="majorBidi"/>
      <w:color w:val="1E64C8"/>
      <w:sz w:val="24"/>
      <w:szCs w:val="26"/>
      <w:lang w:val="nl-NL" w:eastAsia="nl-BE"/>
    </w:rPr>
  </w:style>
  <w:style w:type="character" w:customStyle="1" w:styleId="Kop3Char">
    <w:name w:val="Kop 3 Char"/>
    <w:basedOn w:val="Standaardalinea-lettertype"/>
    <w:link w:val="Kop3"/>
    <w:rsid w:val="00566CAF"/>
    <w:rPr>
      <w:rFonts w:cs="Times New Roman"/>
      <w:b/>
      <w:snapToGrid w:val="0"/>
      <w:sz w:val="24"/>
      <w:szCs w:val="20"/>
      <w:lang w:val="nl-NL" w:eastAsia="nl-BE"/>
    </w:rPr>
  </w:style>
  <w:style w:type="paragraph" w:styleId="Geenafstand">
    <w:name w:val="No Spacing"/>
    <w:uiPriority w:val="1"/>
    <w:rsid w:val="000F3C51"/>
    <w:pPr>
      <w:spacing w:after="0" w:line="240" w:lineRule="auto"/>
    </w:pPr>
    <w:rPr>
      <w:rFonts w:ascii="Arial" w:hAnsi="Arial" w:cs="Times New Roman"/>
      <w:sz w:val="18"/>
      <w:szCs w:val="20"/>
      <w:lang w:val="nl-NL" w:eastAsia="nl-BE"/>
    </w:rPr>
  </w:style>
  <w:style w:type="paragraph" w:styleId="Lijstalinea">
    <w:name w:val="List Paragraph"/>
    <w:basedOn w:val="Standaard"/>
    <w:uiPriority w:val="34"/>
    <w:qFormat/>
    <w:rsid w:val="000F3C51"/>
    <w:pPr>
      <w:ind w:left="720"/>
      <w:contextualSpacing/>
    </w:pPr>
  </w:style>
  <w:style w:type="paragraph" w:customStyle="1" w:styleId="Bodytekst">
    <w:name w:val="Bodytekst"/>
    <w:basedOn w:val="Standaard"/>
    <w:qFormat/>
    <w:rsid w:val="00481D09"/>
    <w:pPr>
      <w:spacing w:line="260" w:lineRule="exact"/>
    </w:pPr>
    <w:rPr>
      <w:szCs w:val="19"/>
      <w:lang w:val="nl-BE"/>
    </w:rPr>
  </w:style>
  <w:style w:type="paragraph" w:styleId="Koptekst">
    <w:name w:val="header"/>
    <w:basedOn w:val="Voettekst"/>
    <w:link w:val="KoptekstChar"/>
    <w:uiPriority w:val="99"/>
    <w:unhideWhenUsed/>
    <w:rsid w:val="00A64E79"/>
    <w:pPr>
      <w:tabs>
        <w:tab w:val="center" w:pos="4820"/>
      </w:tabs>
    </w:pPr>
  </w:style>
  <w:style w:type="character" w:customStyle="1" w:styleId="KoptekstChar">
    <w:name w:val="Koptekst Char"/>
    <w:basedOn w:val="Standaardalinea-lettertype"/>
    <w:link w:val="Koptekst"/>
    <w:uiPriority w:val="99"/>
    <w:rsid w:val="00A64E79"/>
    <w:rPr>
      <w:rFonts w:cs="Times New Roman"/>
      <w:sz w:val="18"/>
      <w:szCs w:val="20"/>
      <w:lang w:val="nl-NL" w:eastAsia="nl-BE"/>
    </w:rPr>
  </w:style>
  <w:style w:type="table" w:styleId="Tabelraster">
    <w:name w:val="Table Grid"/>
    <w:basedOn w:val="Standaardtabel"/>
    <w:uiPriority w:val="39"/>
    <w:rsid w:val="00110F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lbeekkleinetekst">
    <w:name w:val="Dilbeek_kleine_tekst"/>
    <w:basedOn w:val="Bodytekst"/>
    <w:rsid w:val="00645545"/>
    <w:pPr>
      <w:framePr w:hSpace="142" w:wrap="around" w:vAnchor="page" w:hAnchor="page" w:y="1"/>
      <w:spacing w:line="180" w:lineRule="exact"/>
      <w:suppressOverlap/>
    </w:pPr>
    <w:rPr>
      <w:sz w:val="14"/>
      <w:szCs w:val="16"/>
    </w:rPr>
  </w:style>
  <w:style w:type="character" w:styleId="Tekstvantijdelijkeaanduiding">
    <w:name w:val="Placeholder Text"/>
    <w:basedOn w:val="Standaardalinea-lettertype"/>
    <w:uiPriority w:val="99"/>
    <w:semiHidden/>
    <w:rsid w:val="00CF4990"/>
    <w:rPr>
      <w:color w:val="808080"/>
    </w:rPr>
  </w:style>
  <w:style w:type="paragraph" w:customStyle="1" w:styleId="Dilbeekbodytekstvet">
    <w:name w:val="Dilbeek_bodytekst_vet"/>
    <w:basedOn w:val="Bodytekst"/>
    <w:rsid w:val="005B0A39"/>
    <w:rPr>
      <w:b/>
      <w:bCs/>
    </w:rPr>
  </w:style>
  <w:style w:type="character" w:styleId="Titelvanboek">
    <w:name w:val="Book Title"/>
    <w:basedOn w:val="Standaardalinea-lettertype"/>
    <w:uiPriority w:val="33"/>
    <w:qFormat/>
    <w:rsid w:val="006643DA"/>
    <w:rPr>
      <w:b/>
      <w:bCs/>
      <w:i/>
      <w:iCs/>
      <w:spacing w:val="5"/>
    </w:rPr>
  </w:style>
  <w:style w:type="character" w:styleId="Intensieveverwijzing">
    <w:name w:val="Intense Reference"/>
    <w:basedOn w:val="Standaardalinea-lettertype"/>
    <w:uiPriority w:val="32"/>
    <w:qFormat/>
    <w:rsid w:val="00441BBE"/>
    <w:rPr>
      <w:b/>
      <w:bCs/>
      <w:smallCaps/>
      <w:color w:val="87D0A4" w:themeColor="accent1"/>
      <w:spacing w:val="5"/>
    </w:rPr>
  </w:style>
  <w:style w:type="character" w:styleId="Subtieleverwijzing">
    <w:name w:val="Subtle Reference"/>
    <w:basedOn w:val="Standaardalinea-lettertype"/>
    <w:uiPriority w:val="31"/>
    <w:qFormat/>
    <w:rsid w:val="00441BBE"/>
    <w:rPr>
      <w:rFonts w:asciiTheme="majorHAnsi" w:hAnsiTheme="majorHAnsi"/>
      <w:smallCaps/>
      <w:color w:val="FFFFFF" w:themeColor="text1" w:themeTint="A5"/>
      <w:sz w:val="18"/>
    </w:rPr>
  </w:style>
  <w:style w:type="character" w:styleId="Zwaar">
    <w:name w:val="Strong"/>
    <w:basedOn w:val="Standaardalinea-lettertype"/>
    <w:uiPriority w:val="22"/>
    <w:qFormat/>
    <w:rsid w:val="00441BBE"/>
    <w:rPr>
      <w:b/>
      <w:bCs/>
    </w:rPr>
  </w:style>
  <w:style w:type="character" w:styleId="Intensievebenadrukking">
    <w:name w:val="Intense Emphasis"/>
    <w:basedOn w:val="Standaardalinea-lettertype"/>
    <w:uiPriority w:val="21"/>
    <w:qFormat/>
    <w:rsid w:val="00441BBE"/>
    <w:rPr>
      <w:i/>
      <w:iCs/>
      <w:color w:val="87D0A4" w:themeColor="accent1"/>
    </w:rPr>
  </w:style>
  <w:style w:type="paragraph" w:styleId="Citaat">
    <w:name w:val="Quote"/>
    <w:basedOn w:val="Standaard"/>
    <w:next w:val="Standaard"/>
    <w:link w:val="CitaatChar"/>
    <w:uiPriority w:val="29"/>
    <w:qFormat/>
    <w:rsid w:val="00441BBE"/>
    <w:pPr>
      <w:spacing w:before="200"/>
      <w:ind w:left="864" w:right="864"/>
      <w:jc w:val="center"/>
    </w:pPr>
    <w:rPr>
      <w:i/>
      <w:iCs/>
      <w:color w:val="FFFFFF" w:themeColor="text1" w:themeTint="BF"/>
    </w:rPr>
  </w:style>
  <w:style w:type="character" w:customStyle="1" w:styleId="CitaatChar">
    <w:name w:val="Citaat Char"/>
    <w:basedOn w:val="Standaardalinea-lettertype"/>
    <w:link w:val="Citaat"/>
    <w:uiPriority w:val="29"/>
    <w:rsid w:val="00441BBE"/>
    <w:rPr>
      <w:rFonts w:cs="Times New Roman"/>
      <w:i/>
      <w:iCs/>
      <w:color w:val="FFFFFF" w:themeColor="text1" w:themeTint="BF"/>
      <w:sz w:val="19"/>
      <w:szCs w:val="20"/>
      <w:lang w:val="nl-NL" w:eastAsia="nl-BE"/>
    </w:rPr>
  </w:style>
  <w:style w:type="paragraph" w:styleId="Duidelijkcitaat">
    <w:name w:val="Intense Quote"/>
    <w:basedOn w:val="Standaard"/>
    <w:next w:val="Standaard"/>
    <w:link w:val="DuidelijkcitaatChar"/>
    <w:uiPriority w:val="30"/>
    <w:rsid w:val="00441BBE"/>
    <w:pPr>
      <w:pBdr>
        <w:top w:val="single" w:sz="4" w:space="10" w:color="87D0A4" w:themeColor="accent1"/>
        <w:bottom w:val="single" w:sz="4" w:space="10" w:color="87D0A4" w:themeColor="accent1"/>
      </w:pBdr>
      <w:spacing w:before="360" w:after="360"/>
      <w:ind w:left="864" w:right="864"/>
      <w:jc w:val="center"/>
    </w:pPr>
    <w:rPr>
      <w:i/>
      <w:iCs/>
      <w:color w:val="87D0A4" w:themeColor="accent1"/>
    </w:rPr>
  </w:style>
  <w:style w:type="character" w:customStyle="1" w:styleId="DuidelijkcitaatChar">
    <w:name w:val="Duidelijk citaat Char"/>
    <w:basedOn w:val="Standaardalinea-lettertype"/>
    <w:link w:val="Duidelijkcitaat"/>
    <w:uiPriority w:val="30"/>
    <w:rsid w:val="00441BBE"/>
    <w:rPr>
      <w:rFonts w:cs="Times New Roman"/>
      <w:i/>
      <w:iCs/>
      <w:color w:val="87D0A4" w:themeColor="accent1"/>
      <w:sz w:val="19"/>
      <w:szCs w:val="20"/>
      <w:lang w:val="nl-NL" w:eastAsia="nl-BE"/>
    </w:rPr>
  </w:style>
  <w:style w:type="character" w:styleId="Nadruk">
    <w:name w:val="Emphasis"/>
    <w:basedOn w:val="Standaardalinea-lettertype"/>
    <w:uiPriority w:val="20"/>
    <w:qFormat/>
    <w:rsid w:val="00441BBE"/>
    <w:rPr>
      <w:i/>
      <w:iCs/>
    </w:rPr>
  </w:style>
  <w:style w:type="character" w:styleId="Subtielebenadrukking">
    <w:name w:val="Subtle Emphasis"/>
    <w:basedOn w:val="Standaardalinea-lettertype"/>
    <w:uiPriority w:val="19"/>
    <w:qFormat/>
    <w:rsid w:val="00441BBE"/>
    <w:rPr>
      <w:i/>
      <w:iCs/>
      <w:color w:val="FFFFFF" w:themeColor="text1" w:themeTint="BF"/>
    </w:rPr>
  </w:style>
  <w:style w:type="paragraph" w:styleId="Ondertitel">
    <w:name w:val="Subtitle"/>
    <w:basedOn w:val="Standaard"/>
    <w:next w:val="Standaard"/>
    <w:link w:val="OndertitelChar"/>
    <w:uiPriority w:val="11"/>
    <w:rsid w:val="00441BBE"/>
    <w:pPr>
      <w:numPr>
        <w:ilvl w:val="1"/>
      </w:numPr>
    </w:pPr>
    <w:rPr>
      <w:rFonts w:eastAsiaTheme="minorEastAsia" w:cstheme="minorBidi"/>
      <w:color w:val="FFFFFF" w:themeColor="text1" w:themeTint="A5"/>
      <w:spacing w:val="15"/>
      <w:sz w:val="22"/>
      <w:szCs w:val="22"/>
    </w:rPr>
  </w:style>
  <w:style w:type="character" w:customStyle="1" w:styleId="OndertitelChar">
    <w:name w:val="Ondertitel Char"/>
    <w:basedOn w:val="Standaardalinea-lettertype"/>
    <w:link w:val="Ondertitel"/>
    <w:uiPriority w:val="11"/>
    <w:rsid w:val="00441BBE"/>
    <w:rPr>
      <w:rFonts w:eastAsiaTheme="minorEastAsia"/>
      <w:color w:val="FFFFFF" w:themeColor="text1" w:themeTint="A5"/>
      <w:spacing w:val="15"/>
      <w:lang w:val="nl-NL" w:eastAsia="nl-BE"/>
    </w:rPr>
  </w:style>
  <w:style w:type="paragraph" w:styleId="Titel">
    <w:name w:val="Title"/>
    <w:basedOn w:val="Standaard"/>
    <w:next w:val="Standaard"/>
    <w:link w:val="TitelChar"/>
    <w:uiPriority w:val="10"/>
    <w:rsid w:val="00441BBE"/>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41BBE"/>
    <w:rPr>
      <w:rFonts w:asciiTheme="majorHAnsi" w:eastAsiaTheme="majorEastAsia" w:hAnsiTheme="majorHAnsi" w:cstheme="majorBidi"/>
      <w:spacing w:val="-10"/>
      <w:kern w:val="28"/>
      <w:sz w:val="56"/>
      <w:szCs w:val="56"/>
      <w:lang w:val="nl-NL" w:eastAsia="nl-BE"/>
    </w:rPr>
  </w:style>
  <w:style w:type="character" w:customStyle="1" w:styleId="Kop4Char">
    <w:name w:val="Kop 4 Char"/>
    <w:basedOn w:val="Standaardalinea-lettertype"/>
    <w:link w:val="Kop4"/>
    <w:uiPriority w:val="9"/>
    <w:rsid w:val="00441BBE"/>
    <w:rPr>
      <w:rFonts w:asciiTheme="majorHAnsi" w:eastAsiaTheme="majorEastAsia" w:hAnsiTheme="majorHAnsi" w:cstheme="majorBidi"/>
      <w:i/>
      <w:iCs/>
      <w:color w:val="49B774" w:themeColor="accent1" w:themeShade="BF"/>
      <w:sz w:val="19"/>
      <w:szCs w:val="20"/>
      <w:lang w:val="nl-NL" w:eastAsia="nl-BE"/>
    </w:rPr>
  </w:style>
  <w:style w:type="paragraph" w:customStyle="1" w:styleId="DilbeekDienstnaam">
    <w:name w:val="Dilbeek_Dienstnaam"/>
    <w:basedOn w:val="Kop3"/>
    <w:rsid w:val="005B0A39"/>
    <w:pPr>
      <w:framePr w:hSpace="142" w:wrap="around" w:vAnchor="page" w:hAnchor="page" w:y="1"/>
      <w:spacing w:line="260" w:lineRule="exact"/>
      <w:suppressOverlap/>
    </w:pPr>
    <w:rPr>
      <w:sz w:val="20"/>
    </w:rPr>
  </w:style>
  <w:style w:type="paragraph" w:customStyle="1" w:styleId="DilbeekAdresvak">
    <w:name w:val="Dilbeek_Adresvak"/>
    <w:basedOn w:val="Bodytekst"/>
    <w:rsid w:val="00053263"/>
    <w:pPr>
      <w:framePr w:hSpace="142" w:wrap="around" w:vAnchor="page" w:hAnchor="page" w:y="1"/>
      <w:ind w:left="234"/>
      <w:suppressOverlap/>
    </w:pPr>
    <w:rPr>
      <w:rFonts w:ascii="Arial" w:hAnsi="Arial" w:cs="Arial"/>
      <w:szCs w:val="18"/>
    </w:rPr>
  </w:style>
  <w:style w:type="paragraph" w:customStyle="1" w:styleId="ZwaarKAPITALEN">
    <w:name w:val="Zwaar KAPITALEN"/>
    <w:basedOn w:val="Standaard"/>
    <w:link w:val="ZwaarKAPITALENChar"/>
    <w:qFormat/>
    <w:rsid w:val="00326FFF"/>
    <w:rPr>
      <w:caps/>
      <w:sz w:val="16"/>
    </w:rPr>
  </w:style>
  <w:style w:type="paragraph" w:customStyle="1" w:styleId="DilbeekAdresKAP">
    <w:name w:val="Dilbeek_Adres KAP"/>
    <w:basedOn w:val="Standaard"/>
    <w:rsid w:val="005B0A39"/>
    <w:pPr>
      <w:spacing w:line="160" w:lineRule="exact"/>
    </w:pPr>
    <w:rPr>
      <w:b/>
      <w:caps/>
      <w:color w:val="006B84" w:themeColor="text2"/>
      <w:sz w:val="13"/>
    </w:rPr>
  </w:style>
  <w:style w:type="character" w:customStyle="1" w:styleId="ZwaarKAPITALENChar">
    <w:name w:val="Zwaar KAPITALEN Char"/>
    <w:basedOn w:val="Standaardalinea-lettertype"/>
    <w:link w:val="ZwaarKAPITALEN"/>
    <w:rsid w:val="00326FFF"/>
    <w:rPr>
      <w:rFonts w:cs="Times New Roman"/>
      <w:caps/>
      <w:sz w:val="16"/>
      <w:szCs w:val="20"/>
      <w:lang w:val="nl-NL" w:eastAsia="nl-BE"/>
    </w:rPr>
  </w:style>
  <w:style w:type="paragraph" w:customStyle="1" w:styleId="Stijl1">
    <w:name w:val="Stijl1"/>
    <w:basedOn w:val="DilbeekAdresKAP"/>
    <w:rsid w:val="00553271"/>
  </w:style>
  <w:style w:type="paragraph" w:customStyle="1" w:styleId="kleinetekstKAP">
    <w:name w:val="kleine_tekst KAP"/>
    <w:basedOn w:val="Dilbeekkleinetekst"/>
    <w:qFormat/>
    <w:rsid w:val="00FE0E0E"/>
    <w:pPr>
      <w:framePr w:wrap="around"/>
      <w:spacing w:line="288" w:lineRule="auto"/>
    </w:pPr>
    <w:rPr>
      <w:caps/>
      <w:color w:val="006B84" w:themeColor="text2"/>
    </w:rPr>
  </w:style>
  <w:style w:type="paragraph" w:customStyle="1" w:styleId="DilbeekkleinetekstKAPBOLD">
    <w:name w:val="Dilbeek_kleine_tekst KAP BOLD"/>
    <w:basedOn w:val="kleinetekstKAP"/>
    <w:rsid w:val="00FE0E0E"/>
    <w:pPr>
      <w:framePr w:wrap="around"/>
    </w:pPr>
    <w:rPr>
      <w:b/>
    </w:rPr>
  </w:style>
  <w:style w:type="paragraph" w:customStyle="1" w:styleId="Dilbeekonderwerp">
    <w:name w:val="Dilbeek_onderwerp"/>
    <w:basedOn w:val="Bodytekst"/>
    <w:rsid w:val="00B4107D"/>
    <w:rPr>
      <w:b/>
      <w:sz w:val="22"/>
    </w:rPr>
  </w:style>
  <w:style w:type="paragraph" w:customStyle="1" w:styleId="Voettekst1">
    <w:name w:val="Voettekst1"/>
    <w:basedOn w:val="DilbeekkleinetekstKAPBOLD"/>
    <w:qFormat/>
    <w:rsid w:val="008D0188"/>
    <w:pPr>
      <w:framePr w:wrap="around"/>
      <w:spacing w:line="259" w:lineRule="auto"/>
    </w:pPr>
  </w:style>
  <w:style w:type="paragraph" w:customStyle="1" w:styleId="Titelniveau1">
    <w:name w:val="Titelniveau 1"/>
    <w:basedOn w:val="Bodytekst"/>
    <w:qFormat/>
    <w:rsid w:val="00433B61"/>
    <w:pPr>
      <w:numPr>
        <w:numId w:val="13"/>
      </w:numPr>
      <w:spacing w:before="440" w:after="160" w:line="380" w:lineRule="exact"/>
    </w:pPr>
    <w:rPr>
      <w:b/>
      <w:bCs/>
      <w:color w:val="006B84" w:themeColor="text2"/>
      <w:sz w:val="30"/>
      <w:szCs w:val="30"/>
    </w:rPr>
  </w:style>
  <w:style w:type="paragraph" w:customStyle="1" w:styleId="Titelniveau2">
    <w:name w:val="Titelniveau 2"/>
    <w:basedOn w:val="Bodytekst"/>
    <w:qFormat/>
    <w:rsid w:val="0067487C"/>
    <w:pPr>
      <w:numPr>
        <w:numId w:val="10"/>
      </w:numPr>
      <w:spacing w:before="320" w:after="100"/>
    </w:pPr>
    <w:rPr>
      <w:b/>
      <w:bCs/>
      <w:color w:val="9AD055" w:themeColor="accent2"/>
      <w:sz w:val="24"/>
      <w:szCs w:val="24"/>
    </w:rPr>
  </w:style>
  <w:style w:type="paragraph" w:customStyle="1" w:styleId="Titelniveau3">
    <w:name w:val="Titelniveau 3"/>
    <w:basedOn w:val="Bodytekst"/>
    <w:qFormat/>
    <w:rsid w:val="0067487C"/>
    <w:pPr>
      <w:numPr>
        <w:numId w:val="11"/>
      </w:numPr>
      <w:spacing w:after="40"/>
    </w:pPr>
    <w:rPr>
      <w:b/>
      <w:bCs/>
      <w:sz w:val="20"/>
      <w:szCs w:val="20"/>
    </w:rPr>
  </w:style>
  <w:style w:type="paragraph" w:customStyle="1" w:styleId="Titelniveau4">
    <w:name w:val="Titelniveau 4"/>
    <w:basedOn w:val="Bodytekst"/>
    <w:qFormat/>
    <w:rsid w:val="0067487C"/>
    <w:pPr>
      <w:numPr>
        <w:numId w:val="12"/>
      </w:numPr>
    </w:pPr>
    <w:rPr>
      <w:b/>
      <w:bCs/>
    </w:rPr>
  </w:style>
  <w:style w:type="paragraph" w:customStyle="1" w:styleId="DilbeekOpsomming01">
    <w:name w:val="Dilbeek_Opsomming01"/>
    <w:basedOn w:val="Bodytekst"/>
    <w:rsid w:val="00C47285"/>
    <w:pPr>
      <w:numPr>
        <w:numId w:val="6"/>
      </w:numPr>
      <w:ind w:left="468" w:hanging="234"/>
    </w:pPr>
  </w:style>
  <w:style w:type="paragraph" w:customStyle="1" w:styleId="DilbeekOpsomming02">
    <w:name w:val="Dilbeek_Opsomming02"/>
    <w:basedOn w:val="Bodytekst"/>
    <w:rsid w:val="0075352E"/>
    <w:pPr>
      <w:numPr>
        <w:numId w:val="8"/>
      </w:numPr>
      <w:ind w:left="935" w:hanging="233"/>
    </w:pPr>
  </w:style>
  <w:style w:type="paragraph" w:customStyle="1" w:styleId="DilbeekNummering">
    <w:name w:val="Dilbeek_Nummering"/>
    <w:basedOn w:val="Bodytekst"/>
    <w:rsid w:val="00A66BAA"/>
    <w:pPr>
      <w:numPr>
        <w:numId w:val="9"/>
      </w:numPr>
      <w:ind w:left="822" w:hanging="351"/>
    </w:pPr>
  </w:style>
  <w:style w:type="paragraph" w:customStyle="1" w:styleId="KaderTitel">
    <w:name w:val="Kader_Titel"/>
    <w:basedOn w:val="Standaard"/>
    <w:qFormat/>
    <w:rsid w:val="005D1905"/>
    <w:pPr>
      <w:spacing w:line="240" w:lineRule="auto"/>
    </w:pPr>
    <w:rPr>
      <w:b/>
      <w:bCs/>
      <w:caps/>
      <w:color w:val="006B84" w:themeColor="text2"/>
      <w:sz w:val="22"/>
      <w:szCs w:val="22"/>
      <w:lang w:val="nl-BE"/>
    </w:rPr>
  </w:style>
  <w:style w:type="paragraph" w:customStyle="1" w:styleId="DilbeekKaderinterlinie">
    <w:name w:val="Dilbeek_Kader_interlinie"/>
    <w:basedOn w:val="Bodytekst"/>
    <w:rsid w:val="006B1A88"/>
    <w:pPr>
      <w:spacing w:before="140" w:line="240" w:lineRule="auto"/>
      <w:ind w:left="17"/>
    </w:pPr>
    <w:rPr>
      <w:noProof/>
    </w:rPr>
  </w:style>
  <w:style w:type="character" w:styleId="Verwijzingopmerking">
    <w:name w:val="annotation reference"/>
    <w:basedOn w:val="Standaardalinea-lettertype"/>
    <w:uiPriority w:val="99"/>
    <w:semiHidden/>
    <w:unhideWhenUsed/>
    <w:rsid w:val="0083794B"/>
    <w:rPr>
      <w:sz w:val="16"/>
      <w:szCs w:val="16"/>
    </w:rPr>
  </w:style>
  <w:style w:type="paragraph" w:styleId="Tekstopmerking">
    <w:name w:val="annotation text"/>
    <w:basedOn w:val="Standaard"/>
    <w:link w:val="TekstopmerkingChar"/>
    <w:uiPriority w:val="99"/>
    <w:semiHidden/>
    <w:unhideWhenUsed/>
    <w:rsid w:val="0083794B"/>
    <w:pPr>
      <w:spacing w:line="240" w:lineRule="auto"/>
    </w:pPr>
    <w:rPr>
      <w:sz w:val="20"/>
    </w:rPr>
  </w:style>
  <w:style w:type="character" w:customStyle="1" w:styleId="TekstopmerkingChar">
    <w:name w:val="Tekst opmerking Char"/>
    <w:basedOn w:val="Standaardalinea-lettertype"/>
    <w:link w:val="Tekstopmerking"/>
    <w:uiPriority w:val="99"/>
    <w:semiHidden/>
    <w:rsid w:val="0083794B"/>
    <w:rPr>
      <w:rFonts w:cs="Times New Roman"/>
      <w:sz w:val="20"/>
      <w:szCs w:val="20"/>
      <w:lang w:val="nl-NL" w:eastAsia="nl-BE"/>
    </w:rPr>
  </w:style>
  <w:style w:type="paragraph" w:styleId="Onderwerpvanopmerking">
    <w:name w:val="annotation subject"/>
    <w:basedOn w:val="Tekstopmerking"/>
    <w:next w:val="Tekstopmerking"/>
    <w:link w:val="OnderwerpvanopmerkingChar"/>
    <w:uiPriority w:val="99"/>
    <w:semiHidden/>
    <w:unhideWhenUsed/>
    <w:rsid w:val="0083794B"/>
    <w:rPr>
      <w:b/>
      <w:bCs/>
    </w:rPr>
  </w:style>
  <w:style w:type="character" w:customStyle="1" w:styleId="OnderwerpvanopmerkingChar">
    <w:name w:val="Onderwerp van opmerking Char"/>
    <w:basedOn w:val="TekstopmerkingChar"/>
    <w:link w:val="Onderwerpvanopmerking"/>
    <w:uiPriority w:val="99"/>
    <w:semiHidden/>
    <w:rsid w:val="0083794B"/>
    <w:rPr>
      <w:rFonts w:cs="Times New Roman"/>
      <w:b/>
      <w:bCs/>
      <w:sz w:val="20"/>
      <w:szCs w:val="20"/>
      <w:lang w:val="nl-NL"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https://dilbeek.sharepoint.com/sites/ASSETS/OfficeTemplate/Algemeen/Nota-verslag.dotx" TargetMode="External"/></Relationships>
</file>

<file path=word/theme/theme1.xml><?xml version="1.0" encoding="utf-8"?>
<a:theme xmlns:a="http://schemas.openxmlformats.org/drawingml/2006/main" name="Kantoorthema">
  <a:themeElements>
    <a:clrScheme name="Dilbeek">
      <a:dk1>
        <a:srgbClr val="FFFFFF"/>
      </a:dk1>
      <a:lt1>
        <a:srgbClr val="000000"/>
      </a:lt1>
      <a:dk2>
        <a:srgbClr val="006B84"/>
      </a:dk2>
      <a:lt2>
        <a:srgbClr val="F2BD00"/>
      </a:lt2>
      <a:accent1>
        <a:srgbClr val="87D0A4"/>
      </a:accent1>
      <a:accent2>
        <a:srgbClr val="9AD055"/>
      </a:accent2>
      <a:accent3>
        <a:srgbClr val="FF4900"/>
      </a:accent3>
      <a:accent4>
        <a:srgbClr val="A43D1D"/>
      </a:accent4>
      <a:accent5>
        <a:srgbClr val="0E3250"/>
      </a:accent5>
      <a:accent6>
        <a:srgbClr val="83114E"/>
      </a:accent6>
      <a:hlink>
        <a:srgbClr val="0081A3"/>
      </a:hlink>
      <a:folHlink>
        <a:srgbClr val="006F2F"/>
      </a:folHlink>
    </a:clrScheme>
    <a:fontScheme name="Dilbeek">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2E1411C88356F42B0FFE702CE5A1EED" ma:contentTypeVersion="4" ma:contentTypeDescription="Een nieuw document maken." ma:contentTypeScope="" ma:versionID="d73e497a2c43fd1be5b5a050185f5618">
  <xsd:schema xmlns:xsd="http://www.w3.org/2001/XMLSchema" xmlns:xs="http://www.w3.org/2001/XMLSchema" xmlns:p="http://schemas.microsoft.com/office/2006/metadata/properties" xmlns:ns2="2ab7917c-ce77-4b1b-96c8-f03dcfad185d" targetNamespace="http://schemas.microsoft.com/office/2006/metadata/properties" ma:root="true" ma:fieldsID="9607aaa328e127f7093e85a60cc8bcb6" ns2:_="">
    <xsd:import namespace="2ab7917c-ce77-4b1b-96c8-f03dcfad1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b7917c-ce77-4b1b-96c8-f03dcfad18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A64F4E-3016-4F5D-AFC4-85A13E875CC9}">
  <ds:schemaRefs>
    <ds:schemaRef ds:uri="http://schemas.openxmlformats.org/officeDocument/2006/bibliography"/>
  </ds:schemaRefs>
</ds:datastoreItem>
</file>

<file path=customXml/itemProps2.xml><?xml version="1.0" encoding="utf-8"?>
<ds:datastoreItem xmlns:ds="http://schemas.openxmlformats.org/officeDocument/2006/customXml" ds:itemID="{F6B06E44-9EF8-498A-A2C3-AAD0A1F5711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5D36D6D1-81CD-4DE5-88F9-9D101507649F}">
  <ds:schemaRefs>
    <ds:schemaRef ds:uri="http://schemas.microsoft.com/sharepoint/v3/contenttype/forms"/>
  </ds:schemaRefs>
</ds:datastoreItem>
</file>

<file path=customXml/itemProps4.xml><?xml version="1.0" encoding="utf-8"?>
<ds:datastoreItem xmlns:ds="http://schemas.openxmlformats.org/officeDocument/2006/customXml" ds:itemID="{A8B83566-1FC7-46D0-9206-E059FF0B0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b7917c-ce77-4b1b-96c8-f03dcfad1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Nota-verslag</Template>
  <TotalTime>50</TotalTime>
  <Pages>3</Pages>
  <Words>230</Words>
  <Characters>1267</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Cis Wellens</dc:creator>
  <cp:keywords/>
  <dc:description/>
  <cp:lastModifiedBy>Cis Wellens</cp:lastModifiedBy>
  <cp:revision>5</cp:revision>
  <cp:lastPrinted>2021-01-15T14:30:00Z</cp:lastPrinted>
  <dcterms:created xsi:type="dcterms:W3CDTF">2026-02-04T08:31:00Z</dcterms:created>
  <dcterms:modified xsi:type="dcterms:W3CDTF">2026-02-04T09:24:00Z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0x01010072E1411C88356F42B0FFE702CE5A1EED</vt:lpwstr>
  </property>
</Properties>
</file>