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3567" w14:textId="77777777" w:rsidR="0067487C" w:rsidRDefault="0067487C" w:rsidP="0067487C">
      <w:pPr>
        <w:pStyle w:val="Titelniveau1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inline distT="0" distB="0" distL="0" distR="0" wp14:anchorId="709A6DD8" wp14:editId="6F74E550">
                <wp:extent cx="1934029" cy="261257"/>
                <wp:effectExtent l="0" t="0" r="21590" b="22860"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029" cy="261257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B5438F2" w14:textId="60430277" w:rsidR="00C33E2C" w:rsidRPr="005D1905" w:rsidRDefault="006E3FA4" w:rsidP="0067487C">
                            <w:pPr>
                              <w:pStyle w:val="KaderTitel"/>
                            </w:pPr>
                            <w:r>
                              <w:t>Verzoekschrift aan het bestuur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2000" tIns="50400" rIns="72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9A6DD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152.3pt;height:20.5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" filled="f" strokecolor="#006b84 [3215]" strokeweight="1.25pt">
                <v:textbox style="mso-fit-shape-to-text:t" inset="2mm,1.4mm,2mm,1mm">
                  <w:txbxContent>
                    <w:p w14:paraId="3B5438F2" w14:textId="60430277" w:rsidR="00C33E2C" w:rsidRPr="005D1905" w:rsidRDefault="006E3FA4" w:rsidP="0067487C">
                      <w:pPr>
                        <w:pStyle w:val="KaderTitel"/>
                      </w:pPr>
                      <w:r>
                        <w:t>Verzoekschrift aan het bestuur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EA1918" w14:textId="4E2A8B4B" w:rsidR="00C33E2C" w:rsidRDefault="00C33E2C" w:rsidP="0067487C">
      <w:pPr>
        <w:pStyle w:val="Titelniveau1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AE9F14" wp14:editId="5C7757F1">
                <wp:simplePos x="0" y="0"/>
                <wp:positionH relativeFrom="column">
                  <wp:posOffset>19050</wp:posOffset>
                </wp:positionH>
                <wp:positionV relativeFrom="paragraph">
                  <wp:posOffset>768985</wp:posOffset>
                </wp:positionV>
                <wp:extent cx="5708650" cy="842645"/>
                <wp:effectExtent l="0" t="0" r="25400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31BAB" w14:textId="2F9DF2AF" w:rsidR="00C33E2C" w:rsidRDefault="006E3FA4" w:rsidP="00C33E2C">
                            <w:pPr>
                              <w:pStyle w:val="Lijstalinea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Indiener 1</w:t>
                            </w:r>
                          </w:p>
                          <w:p w14:paraId="516BE193" w14:textId="6A16054A" w:rsidR="006E3FA4" w:rsidRDefault="006E3FA4" w:rsidP="00C33E2C">
                            <w:pPr>
                              <w:pStyle w:val="Lijstalinea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Indiener 2</w:t>
                            </w:r>
                          </w:p>
                          <w:p w14:paraId="48F42230" w14:textId="2B5BF80D" w:rsidR="006E3FA4" w:rsidRDefault="006E3FA4" w:rsidP="00C33E2C">
                            <w:pPr>
                              <w:pStyle w:val="Lijstalinea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Indiener 3</w:t>
                            </w:r>
                          </w:p>
                          <w:p w14:paraId="18215C21" w14:textId="547B5FDB" w:rsidR="006E3FA4" w:rsidRDefault="006E3FA4" w:rsidP="00C33E2C">
                            <w:pPr>
                              <w:pStyle w:val="Lijstalinea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E9F14" id="_x0000_s1027" type="#_x0000_t202" style="position:absolute;margin-left:1.5pt;margin-top:60.55pt;width:449.5pt;height:66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fKEg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">
                <v:textbox>
                  <w:txbxContent>
                    <w:p w14:paraId="7C331BAB" w14:textId="2F9DF2AF" w:rsidR="00C33E2C" w:rsidRDefault="006E3FA4" w:rsidP="00C33E2C">
                      <w:pPr>
                        <w:pStyle w:val="Lijstalinea"/>
                        <w:numPr>
                          <w:ilvl w:val="0"/>
                          <w:numId w:val="15"/>
                        </w:numPr>
                      </w:pPr>
                      <w:r>
                        <w:t>Indiener 1</w:t>
                      </w:r>
                    </w:p>
                    <w:p w14:paraId="516BE193" w14:textId="6A16054A" w:rsidR="006E3FA4" w:rsidRDefault="006E3FA4" w:rsidP="00C33E2C">
                      <w:pPr>
                        <w:pStyle w:val="Lijstalinea"/>
                        <w:numPr>
                          <w:ilvl w:val="0"/>
                          <w:numId w:val="15"/>
                        </w:numPr>
                      </w:pPr>
                      <w:r>
                        <w:t>Indiener 2</w:t>
                      </w:r>
                    </w:p>
                    <w:p w14:paraId="48F42230" w14:textId="2B5BF80D" w:rsidR="006E3FA4" w:rsidRDefault="006E3FA4" w:rsidP="00C33E2C">
                      <w:pPr>
                        <w:pStyle w:val="Lijstalinea"/>
                        <w:numPr>
                          <w:ilvl w:val="0"/>
                          <w:numId w:val="15"/>
                        </w:numPr>
                      </w:pPr>
                      <w:r>
                        <w:t>Indiener 3</w:t>
                      </w:r>
                    </w:p>
                    <w:p w14:paraId="18215C21" w14:textId="547B5FDB" w:rsidR="006E3FA4" w:rsidRDefault="006E3FA4" w:rsidP="00C33E2C">
                      <w:pPr>
                        <w:pStyle w:val="Lijstalinea"/>
                        <w:numPr>
                          <w:ilvl w:val="0"/>
                          <w:numId w:val="15"/>
                        </w:numPr>
                      </w:pPr>
                      <w:r>
                        <w:t>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E3FA4">
        <w:rPr>
          <w:noProof/>
        </w:rPr>
        <w:t>Indiener</w:t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 (naam en </w:t>
      </w:r>
      <w:r w:rsidR="006E3FA4">
        <w:rPr>
          <w:b w:val="0"/>
          <w:bCs w:val="0"/>
          <w:i/>
          <w:iCs/>
          <w:color w:val="000000" w:themeColor="background1"/>
          <w:sz w:val="20"/>
          <w:szCs w:val="20"/>
        </w:rPr>
        <w:t>contactadres.</w:t>
      </w:r>
      <w:r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 De eerste in</w:t>
      </w:r>
      <w:r w:rsidR="006E3FA4">
        <w:rPr>
          <w:b w:val="0"/>
          <w:bCs w:val="0"/>
          <w:i/>
          <w:iCs/>
          <w:color w:val="000000" w:themeColor="background1"/>
          <w:sz w:val="20"/>
          <w:szCs w:val="20"/>
        </w:rPr>
        <w:t>die</w:t>
      </w:r>
      <w:r w:rsidR="00671788">
        <w:rPr>
          <w:b w:val="0"/>
          <w:bCs w:val="0"/>
          <w:i/>
          <w:iCs/>
          <w:color w:val="000000" w:themeColor="background1"/>
          <w:sz w:val="20"/>
          <w:szCs w:val="20"/>
        </w:rPr>
        <w:t>ne</w:t>
      </w:r>
      <w:r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r is </w:t>
      </w:r>
      <w:r w:rsidR="006E3FA4"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de </w:t>
      </w:r>
      <w:r>
        <w:rPr>
          <w:b w:val="0"/>
          <w:bCs w:val="0"/>
          <w:i/>
          <w:iCs/>
          <w:color w:val="000000" w:themeColor="background1"/>
          <w:sz w:val="20"/>
          <w:szCs w:val="20"/>
        </w:rPr>
        <w:t>contactpersoon voor communicatie met de gemeente</w:t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t>)</w:t>
      </w:r>
    </w:p>
    <w:p w14:paraId="5EA33651" w14:textId="70E9CD23" w:rsidR="00C33E2C" w:rsidRDefault="00C33E2C" w:rsidP="00C33E2C">
      <w:pPr>
        <w:pStyle w:val="Titelniveau1"/>
        <w:numPr>
          <w:ilvl w:val="0"/>
          <w:numId w:val="0"/>
        </w:numPr>
      </w:pPr>
    </w:p>
    <w:p w14:paraId="437A432B" w14:textId="3A922B39" w:rsidR="00C33E2C" w:rsidRDefault="00C33E2C" w:rsidP="00C33E2C">
      <w:pPr>
        <w:pStyle w:val="Titelniveau1"/>
        <w:numPr>
          <w:ilvl w:val="0"/>
          <w:numId w:val="0"/>
        </w:numPr>
        <w:rPr>
          <w:b w:val="0"/>
          <w:bCs w:val="0"/>
          <w:color w:val="000000" w:themeColor="background1"/>
          <w:sz w:val="20"/>
          <w:szCs w:val="20"/>
        </w:rPr>
      </w:pPr>
      <w:r w:rsidRPr="00C33E2C">
        <w:rPr>
          <w:b w:val="0"/>
          <w:bCs w:val="0"/>
          <w:noProof/>
          <w:color w:val="000000" w:themeColor="background1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8DD39C" wp14:editId="64288C4A">
                <wp:simplePos x="0" y="0"/>
                <wp:positionH relativeFrom="column">
                  <wp:posOffset>19326</wp:posOffset>
                </wp:positionH>
                <wp:positionV relativeFrom="paragraph">
                  <wp:posOffset>1686311</wp:posOffset>
                </wp:positionV>
                <wp:extent cx="5708650" cy="3482671"/>
                <wp:effectExtent l="0" t="0" r="25400" b="22860"/>
                <wp:wrapTopAndBottom/>
                <wp:docPr id="141603062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482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1FE23" w14:textId="693DE1A0" w:rsidR="00C33E2C" w:rsidRDefault="00C33E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DD39C" id="_x0000_s1028" type="#_x0000_t202" style="position:absolute;margin-left:1.5pt;margin-top:132.8pt;width:449.5pt;height:274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">
                <v:textbox>
                  <w:txbxContent>
                    <w:p w14:paraId="3BE1FE23" w14:textId="693DE1A0" w:rsidR="00C33E2C" w:rsidRDefault="00C33E2C"/>
                  </w:txbxContent>
                </v:textbox>
                <w10:wrap type="topAndBottom"/>
              </v:shape>
            </w:pict>
          </mc:Fallback>
        </mc:AlternateContent>
      </w:r>
      <w:r>
        <w:t>Toelichting van het v</w:t>
      </w:r>
      <w:r w:rsidR="006E3FA4">
        <w:t>erzoek</w:t>
      </w:r>
      <w:r>
        <w:br/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Beschrijf bondig je </w:t>
      </w:r>
      <w:r w:rsidR="006E3FA4">
        <w:rPr>
          <w:b w:val="0"/>
          <w:bCs w:val="0"/>
          <w:i/>
          <w:iCs/>
          <w:color w:val="000000" w:themeColor="background1"/>
          <w:sz w:val="20"/>
          <w:szCs w:val="20"/>
        </w:rPr>
        <w:t>verzoek</w:t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 </w:t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br/>
        <w:t xml:space="preserve">- Wat is je </w:t>
      </w:r>
      <w:r w:rsidR="006E3FA4">
        <w:rPr>
          <w:b w:val="0"/>
          <w:bCs w:val="0"/>
          <w:i/>
          <w:iCs/>
          <w:color w:val="000000" w:themeColor="background1"/>
          <w:sz w:val="20"/>
          <w:szCs w:val="20"/>
        </w:rPr>
        <w:t>verzoek</w:t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 precies? </w:t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br/>
        <w:t xml:space="preserve">- Wat is de aanleiding, context, achtergrond van je </w:t>
      </w:r>
      <w:r w:rsidR="006E3FA4">
        <w:rPr>
          <w:b w:val="0"/>
          <w:bCs w:val="0"/>
          <w:i/>
          <w:iCs/>
          <w:color w:val="000000" w:themeColor="background1"/>
          <w:sz w:val="20"/>
          <w:szCs w:val="20"/>
        </w:rPr>
        <w:t>verzoek,</w:t>
      </w:r>
      <w:r w:rsidRPr="00C33E2C">
        <w:rPr>
          <w:b w:val="0"/>
          <w:bCs w:val="0"/>
          <w:i/>
          <w:iCs/>
          <w:color w:val="000000" w:themeColor="background1"/>
          <w:sz w:val="20"/>
          <w:szCs w:val="20"/>
        </w:rPr>
        <w:t xml:space="preserve"> welk probleem wil je opgelost zien? M.a.w. waarom stel je deze vraag? Wees hierbij zo concreet mogelijk, geef bv. duidelijke voorbeelden.</w:t>
      </w:r>
      <w:r>
        <w:rPr>
          <w:b w:val="0"/>
          <w:bCs w:val="0"/>
          <w:color w:val="000000" w:themeColor="background1"/>
          <w:sz w:val="20"/>
          <w:szCs w:val="20"/>
        </w:rPr>
        <w:t xml:space="preserve"> </w:t>
      </w:r>
    </w:p>
    <w:p w14:paraId="43234A30" w14:textId="0605A2F3" w:rsidR="00C33E2C" w:rsidRDefault="00C33E2C" w:rsidP="00C33E2C">
      <w:pPr>
        <w:pStyle w:val="Titelniveau1"/>
        <w:numPr>
          <w:ilvl w:val="0"/>
          <w:numId w:val="0"/>
        </w:numPr>
        <w:rPr>
          <w:b w:val="0"/>
          <w:bCs w:val="0"/>
          <w:color w:val="000000" w:themeColor="background1"/>
          <w:sz w:val="20"/>
          <w:szCs w:val="20"/>
        </w:rPr>
      </w:pPr>
      <w:r w:rsidRPr="00C33E2C">
        <w:rPr>
          <w:b w:val="0"/>
          <w:bCs w:val="0"/>
          <w:noProof/>
          <w:color w:val="000000" w:themeColor="background1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0F879D" wp14:editId="366AF9EF">
                <wp:simplePos x="0" y="0"/>
                <wp:positionH relativeFrom="column">
                  <wp:posOffset>3175</wp:posOffset>
                </wp:positionH>
                <wp:positionV relativeFrom="paragraph">
                  <wp:posOffset>113030</wp:posOffset>
                </wp:positionV>
                <wp:extent cx="5708650" cy="8769350"/>
                <wp:effectExtent l="0" t="0" r="25400" b="12700"/>
                <wp:wrapTopAndBottom/>
                <wp:docPr id="147552067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876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4BF7C" w14:textId="0425BCFD" w:rsidR="00C33E2C" w:rsidRDefault="00C33E2C" w:rsidP="00C33E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F879D" id="_x0000_s1029" type="#_x0000_t202" style="position:absolute;margin-left:.25pt;margin-top:8.9pt;width:449.5pt;height:69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">
                <v:textbox>
                  <w:txbxContent>
                    <w:p w14:paraId="1DC4BF7C" w14:textId="0425BCFD" w:rsidR="00C33E2C" w:rsidRDefault="00C33E2C" w:rsidP="00C33E2C"/>
                  </w:txbxContent>
                </v:textbox>
                <w10:wrap type="topAndBottom"/>
              </v:shape>
            </w:pict>
          </mc:Fallback>
        </mc:AlternateContent>
      </w:r>
    </w:p>
    <w:sectPr w:rsidR="00C33E2C" w:rsidSect="008D01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36" w:right="1372" w:bottom="1871" w:left="1372" w:header="471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652CA" w14:textId="77777777" w:rsidR="00454A99" w:rsidRDefault="00454A99" w:rsidP="00110F84">
      <w:r>
        <w:separator/>
      </w:r>
    </w:p>
  </w:endnote>
  <w:endnote w:type="continuationSeparator" w:id="0">
    <w:p w14:paraId="6A2DDA01" w14:textId="77777777" w:rsidR="00454A99" w:rsidRDefault="00454A99" w:rsidP="001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o Hew">
    <w:charset w:val="00"/>
    <w:family w:val="auto"/>
    <w:pitch w:val="variable"/>
    <w:sig w:usb0="A000002F" w:usb1="500160FB" w:usb2="0000001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154C" w14:textId="77777777" w:rsidR="00677B19" w:rsidRDefault="00677B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62A4" w14:textId="77777777" w:rsidR="0023212A" w:rsidRPr="008D0188" w:rsidRDefault="00B10AF2" w:rsidP="008D0188">
    <w:pPr>
      <w:pStyle w:val="Voettekst"/>
    </w:pPr>
    <w:bookmarkStart w:id="0" w:name="_Hlk52449307"/>
    <w:bookmarkStart w:id="1" w:name="_Hlk52449308"/>
    <w:r w:rsidRPr="008D0188">
      <mc:AlternateContent>
        <mc:Choice Requires="wps">
          <w:drawing>
            <wp:anchor distT="0" distB="0" distL="114300" distR="114300" simplePos="0" relativeHeight="251659264" behindDoc="0" locked="0" layoutInCell="1" allowOverlap="1" wp14:anchorId="0F226985" wp14:editId="3636CCF0">
              <wp:simplePos x="0" y="0"/>
              <wp:positionH relativeFrom="page">
                <wp:posOffset>6094349</wp:posOffset>
              </wp:positionH>
              <wp:positionV relativeFrom="page">
                <wp:posOffset>10118725</wp:posOffset>
              </wp:positionV>
              <wp:extent cx="593725" cy="296545"/>
              <wp:effectExtent l="0" t="0" r="0" b="8255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725" cy="296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A6F7C1" w14:textId="77777777" w:rsidR="0023212A" w:rsidRPr="00643E44" w:rsidRDefault="00000000" w:rsidP="00514314">
                          <w:pPr>
                            <w:pStyle w:val="kleinetekstKAP"/>
                            <w:spacing w:line="240" w:lineRule="auto"/>
                            <w:jc w:val="right"/>
                          </w:pPr>
                          <w:sdt>
                            <w:sdtPr>
                              <w:id w:val="75671825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="00FA7621" w:rsidRPr="00643E44">
                                <w:fldChar w:fldCharType="begin"/>
                              </w:r>
                              <w:r w:rsidR="00FA7621" w:rsidRPr="00643E44">
                                <w:instrText xml:space="preserve"> PAGE  \* Arabic  \* MERGEFORMAT </w:instrText>
                              </w:r>
                              <w:r w:rsidR="00FA7621" w:rsidRPr="00643E44">
                                <w:fldChar w:fldCharType="separate"/>
                              </w:r>
                              <w:r w:rsidR="00FA7621" w:rsidRPr="00643E44">
                                <w:rPr>
                                  <w:noProof/>
                                </w:rPr>
                                <w:t>2</w:t>
                              </w:r>
                              <w:r w:rsidR="00FA7621" w:rsidRPr="00643E44">
                                <w:fldChar w:fldCharType="end"/>
                              </w:r>
                            </w:sdtContent>
                          </w:sdt>
                          <w:r w:rsidR="0023212A" w:rsidRPr="00643E44">
                            <w:t>/</w:t>
                          </w:r>
                          <w:fldSimple w:instr=" NUMPAGES  \* Arabic  \* MERGEFORMAT ">
                            <w:r w:rsidR="00FA7621" w:rsidRPr="00643E4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226985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30" type="#_x0000_t202" style="position:absolute;left:0;text-align:left;margin-left:479.85pt;margin-top:796.75pt;width:46.7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" filled="f" stroked="f" strokeweight=".5pt">
              <v:textbox inset="0,0,0,0">
                <w:txbxContent>
                  <w:p w14:paraId="2AA6F7C1" w14:textId="77777777" w:rsidR="0023212A" w:rsidRPr="00643E44" w:rsidRDefault="00000000" w:rsidP="00514314">
                    <w:pPr>
                      <w:pStyle w:val="kleinetekstKAP"/>
                      <w:spacing w:line="240" w:lineRule="auto"/>
                      <w:jc w:val="right"/>
                    </w:pPr>
                    <w:sdt>
                      <w:sdtPr>
                        <w:id w:val="75671825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="00FA7621" w:rsidRPr="00643E44">
                          <w:fldChar w:fldCharType="begin"/>
                        </w:r>
                        <w:r w:rsidR="00FA7621" w:rsidRPr="00643E44">
                          <w:instrText xml:space="preserve"> PAGE  \* Arabic  \* MERGEFORMAT </w:instrText>
                        </w:r>
                        <w:r w:rsidR="00FA7621" w:rsidRPr="00643E44">
                          <w:fldChar w:fldCharType="separate"/>
                        </w:r>
                        <w:r w:rsidR="00FA7621" w:rsidRPr="00643E44">
                          <w:rPr>
                            <w:noProof/>
                          </w:rPr>
                          <w:t>2</w:t>
                        </w:r>
                        <w:r w:rsidR="00FA7621" w:rsidRPr="00643E44">
                          <w:fldChar w:fldCharType="end"/>
                        </w:r>
                      </w:sdtContent>
                    </w:sdt>
                    <w:r w:rsidR="0023212A" w:rsidRPr="00643E44">
                      <w:t>/</w:t>
                    </w:r>
                    <w:fldSimple w:instr=" NUMPAGES  \* Arabic  \* MERGEFORMAT ">
                      <w:r w:rsidR="00FA7621" w:rsidRPr="00643E4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 w:rsidR="00FF20EB" w:rsidRPr="008D0188">
      <w:drawing>
        <wp:anchor distT="0" distB="0" distL="114300" distR="114300" simplePos="0" relativeHeight="251664384" behindDoc="1" locked="1" layoutInCell="1" allowOverlap="1" wp14:anchorId="6F60E0D0" wp14:editId="729D6C4B">
          <wp:simplePos x="0" y="0"/>
          <wp:positionH relativeFrom="page">
            <wp:posOffset>6888480</wp:posOffset>
          </wp:positionH>
          <wp:positionV relativeFrom="page">
            <wp:posOffset>10099675</wp:posOffset>
          </wp:positionV>
          <wp:extent cx="376560" cy="297000"/>
          <wp:effectExtent l="0" t="0" r="4445" b="8255"/>
          <wp:wrapNone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phic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560" cy="29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8F7E" w14:textId="77777777" w:rsidR="00FD461A" w:rsidRPr="00326523" w:rsidRDefault="00326523" w:rsidP="00326523">
    <w:pPr>
      <w:pStyle w:val="Voettekst"/>
    </w:pPr>
    <w:r w:rsidRPr="008D0188">
      <mc:AlternateContent>
        <mc:Choice Requires="wps">
          <w:drawing>
            <wp:anchor distT="0" distB="0" distL="114300" distR="114300" simplePos="0" relativeHeight="251670528" behindDoc="0" locked="0" layoutInCell="1" allowOverlap="1" wp14:anchorId="1013CB08" wp14:editId="6260A8D4">
              <wp:simplePos x="0" y="0"/>
              <wp:positionH relativeFrom="page">
                <wp:posOffset>6094349</wp:posOffset>
              </wp:positionH>
              <wp:positionV relativeFrom="page">
                <wp:posOffset>10118725</wp:posOffset>
              </wp:positionV>
              <wp:extent cx="593725" cy="296545"/>
              <wp:effectExtent l="0" t="0" r="0" b="8255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725" cy="296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A509A1" w14:textId="77777777" w:rsidR="00326523" w:rsidRPr="00643E44" w:rsidRDefault="00000000" w:rsidP="00326523">
                          <w:pPr>
                            <w:pStyle w:val="kleinetekstKAP"/>
                            <w:spacing w:line="240" w:lineRule="auto"/>
                            <w:jc w:val="right"/>
                          </w:pPr>
                          <w:sdt>
                            <w:sdtPr>
                              <w:id w:val="-36953202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="00326523" w:rsidRPr="00643E44">
                                <w:fldChar w:fldCharType="begin"/>
                              </w:r>
                              <w:r w:rsidR="00326523" w:rsidRPr="00643E44">
                                <w:instrText xml:space="preserve"> PAGE  \* Arabic  \* MERGEFORMAT </w:instrText>
                              </w:r>
                              <w:r w:rsidR="00326523" w:rsidRPr="00643E44">
                                <w:fldChar w:fldCharType="separate"/>
                              </w:r>
                              <w:r w:rsidR="00326523" w:rsidRPr="00643E44">
                                <w:rPr>
                                  <w:noProof/>
                                </w:rPr>
                                <w:t>2</w:t>
                              </w:r>
                              <w:r w:rsidR="00326523" w:rsidRPr="00643E44">
                                <w:fldChar w:fldCharType="end"/>
                              </w:r>
                            </w:sdtContent>
                          </w:sdt>
                          <w:r w:rsidR="00326523" w:rsidRPr="00643E44">
                            <w:t>/</w:t>
                          </w:r>
                          <w:fldSimple w:instr=" NUMPAGES  \* Arabic  \* MERGEFORMAT ">
                            <w:r w:rsidR="00326523" w:rsidRPr="00643E4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3CB0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31" type="#_x0000_t202" style="position:absolute;left:0;text-align:left;margin-left:479.85pt;margin-top:796.75pt;width:46.75pt;height:23.3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" filled="f" stroked="f" strokeweight=".5pt">
              <v:textbox inset="0,0,0,0">
                <w:txbxContent>
                  <w:p w14:paraId="33A509A1" w14:textId="77777777" w:rsidR="00326523" w:rsidRPr="00643E44" w:rsidRDefault="00000000" w:rsidP="00326523">
                    <w:pPr>
                      <w:pStyle w:val="kleinetekstKAP"/>
                      <w:spacing w:line="240" w:lineRule="auto"/>
                      <w:jc w:val="right"/>
                    </w:pPr>
                    <w:sdt>
                      <w:sdtPr>
                        <w:id w:val="-369532027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="00326523" w:rsidRPr="00643E44">
                          <w:fldChar w:fldCharType="begin"/>
                        </w:r>
                        <w:r w:rsidR="00326523" w:rsidRPr="00643E44">
                          <w:instrText xml:space="preserve"> PAGE  \* Arabic  \* MERGEFORMAT </w:instrText>
                        </w:r>
                        <w:r w:rsidR="00326523" w:rsidRPr="00643E44">
                          <w:fldChar w:fldCharType="separate"/>
                        </w:r>
                        <w:r w:rsidR="00326523" w:rsidRPr="00643E44">
                          <w:rPr>
                            <w:noProof/>
                          </w:rPr>
                          <w:t>2</w:t>
                        </w:r>
                        <w:r w:rsidR="00326523" w:rsidRPr="00643E44">
                          <w:fldChar w:fldCharType="end"/>
                        </w:r>
                      </w:sdtContent>
                    </w:sdt>
                    <w:r w:rsidR="00326523" w:rsidRPr="00643E44">
                      <w:t>/</w:t>
                    </w:r>
                    <w:fldSimple w:instr=" NUMPAGES  \* Arabic  \* MERGEFORMAT ">
                      <w:r w:rsidR="00326523" w:rsidRPr="00643E4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F7FE5" w14:textId="77777777" w:rsidR="00454A99" w:rsidRDefault="00454A99" w:rsidP="00110F84">
      <w:r>
        <w:separator/>
      </w:r>
    </w:p>
  </w:footnote>
  <w:footnote w:type="continuationSeparator" w:id="0">
    <w:p w14:paraId="6FB57894" w14:textId="77777777" w:rsidR="00454A99" w:rsidRDefault="00454A99" w:rsidP="001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F6BC" w14:textId="77777777" w:rsidR="00677B19" w:rsidRDefault="00677B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F87AD" w14:textId="77777777" w:rsidR="00677B19" w:rsidRDefault="00677B1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2635" w14:textId="77777777" w:rsidR="00074F2D" w:rsidRDefault="00795360" w:rsidP="008D0188">
    <w:pPr>
      <w:pStyle w:val="Voettekst"/>
    </w:pPr>
    <w:r>
      <w:drawing>
        <wp:anchor distT="0" distB="594360" distL="114300" distR="114300" simplePos="0" relativeHeight="251660288" behindDoc="1" locked="1" layoutInCell="1" allowOverlap="1" wp14:anchorId="1C506645" wp14:editId="537023A1">
          <wp:simplePos x="0" y="0"/>
          <wp:positionH relativeFrom="page">
            <wp:posOffset>893445</wp:posOffset>
          </wp:positionH>
          <wp:positionV relativeFrom="page">
            <wp:posOffset>595630</wp:posOffset>
          </wp:positionV>
          <wp:extent cx="1488600" cy="296640"/>
          <wp:effectExtent l="0" t="0" r="0" b="8255"/>
          <wp:wrapTopAndBottom/>
          <wp:docPr id="20" name="Graphic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600" cy="296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03FE"/>
    <w:multiLevelType w:val="hybridMultilevel"/>
    <w:tmpl w:val="95C8A292"/>
    <w:lvl w:ilvl="0" w:tplc="CC462A88">
      <w:start w:val="1"/>
      <w:numFmt w:val="decimal"/>
      <w:pStyle w:val="Titelniveau1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C6B23"/>
    <w:multiLevelType w:val="hybridMultilevel"/>
    <w:tmpl w:val="F7B6CA34"/>
    <w:lvl w:ilvl="0" w:tplc="2CC4C738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46406"/>
    <w:multiLevelType w:val="hybridMultilevel"/>
    <w:tmpl w:val="6C1282EE"/>
    <w:lvl w:ilvl="0" w:tplc="B4A0F228">
      <w:start w:val="1"/>
      <w:numFmt w:val="decimal"/>
      <w:pStyle w:val="Titelniveau3"/>
      <w:lvlText w:val="%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23292"/>
    <w:multiLevelType w:val="hybridMultilevel"/>
    <w:tmpl w:val="0148947A"/>
    <w:lvl w:ilvl="0" w:tplc="C5249B52">
      <w:start w:val="1"/>
      <w:numFmt w:val="decimal"/>
      <w:pStyle w:val="Titelniveau2"/>
      <w:lvlText w:val="%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87E70"/>
    <w:multiLevelType w:val="hybridMultilevel"/>
    <w:tmpl w:val="014E6204"/>
    <w:lvl w:ilvl="0" w:tplc="861AFB72">
      <w:start w:val="1"/>
      <w:numFmt w:val="decimal"/>
      <w:pStyle w:val="Titelniveau4"/>
      <w:lvlText w:val="%1.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B08B0"/>
    <w:multiLevelType w:val="hybridMultilevel"/>
    <w:tmpl w:val="D8828DCA"/>
    <w:lvl w:ilvl="0" w:tplc="16E81156">
      <w:start w:val="1"/>
      <w:numFmt w:val="decimal"/>
      <w:pStyle w:val="DilbeekNummering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86485"/>
    <w:multiLevelType w:val="hybridMultilevel"/>
    <w:tmpl w:val="0408EA70"/>
    <w:lvl w:ilvl="0" w:tplc="5336D65A">
      <w:start w:val="1"/>
      <w:numFmt w:val="bullet"/>
      <w:pStyle w:val="DilbeekOpsomming01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379BD"/>
    <w:multiLevelType w:val="hybridMultilevel"/>
    <w:tmpl w:val="43EADDDC"/>
    <w:lvl w:ilvl="0" w:tplc="0062213E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453DB"/>
    <w:multiLevelType w:val="hybridMultilevel"/>
    <w:tmpl w:val="8E68C1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C1039"/>
    <w:multiLevelType w:val="hybridMultilevel"/>
    <w:tmpl w:val="52A4BBF4"/>
    <w:lvl w:ilvl="0" w:tplc="4AA88E9A">
      <w:start w:val="1"/>
      <w:numFmt w:val="bullet"/>
      <w:pStyle w:val="DilbeekOpsomming02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 w15:restartNumberingAfterBreak="0">
    <w:nsid w:val="7AF96E17"/>
    <w:multiLevelType w:val="hybridMultilevel"/>
    <w:tmpl w:val="7ABCDEB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B2613"/>
    <w:multiLevelType w:val="hybridMultilevel"/>
    <w:tmpl w:val="DBBC36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014789">
    <w:abstractNumId w:val="1"/>
  </w:num>
  <w:num w:numId="2" w16cid:durableId="1197739289">
    <w:abstractNumId w:val="7"/>
  </w:num>
  <w:num w:numId="3" w16cid:durableId="947543170">
    <w:abstractNumId w:val="10"/>
  </w:num>
  <w:num w:numId="4" w16cid:durableId="707142998">
    <w:abstractNumId w:val="8"/>
  </w:num>
  <w:num w:numId="5" w16cid:durableId="824050434">
    <w:abstractNumId w:val="6"/>
  </w:num>
  <w:num w:numId="6" w16cid:durableId="169296380">
    <w:abstractNumId w:val="6"/>
  </w:num>
  <w:num w:numId="7" w16cid:durableId="1804157873">
    <w:abstractNumId w:val="6"/>
    <w:lvlOverride w:ilvl="0">
      <w:startOverride w:val="1"/>
    </w:lvlOverride>
  </w:num>
  <w:num w:numId="8" w16cid:durableId="222065867">
    <w:abstractNumId w:val="9"/>
  </w:num>
  <w:num w:numId="9" w16cid:durableId="1385450968">
    <w:abstractNumId w:val="5"/>
  </w:num>
  <w:num w:numId="10" w16cid:durableId="539241213">
    <w:abstractNumId w:val="3"/>
  </w:num>
  <w:num w:numId="11" w16cid:durableId="771166950">
    <w:abstractNumId w:val="2"/>
  </w:num>
  <w:num w:numId="12" w16cid:durableId="2046515439">
    <w:abstractNumId w:val="4"/>
  </w:num>
  <w:num w:numId="13" w16cid:durableId="797845741">
    <w:abstractNumId w:val="0"/>
  </w:num>
  <w:num w:numId="14" w16cid:durableId="57672126">
    <w:abstractNumId w:val="0"/>
  </w:num>
  <w:num w:numId="15" w16cid:durableId="6882216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471"/>
  <w:drawingGridVerticalSpacing w:val="471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2C"/>
    <w:rsid w:val="000027E7"/>
    <w:rsid w:val="00025844"/>
    <w:rsid w:val="00025C52"/>
    <w:rsid w:val="00026255"/>
    <w:rsid w:val="00031A0D"/>
    <w:rsid w:val="00033E09"/>
    <w:rsid w:val="00053263"/>
    <w:rsid w:val="00060BB9"/>
    <w:rsid w:val="00074F2D"/>
    <w:rsid w:val="000766BD"/>
    <w:rsid w:val="000822F7"/>
    <w:rsid w:val="00086E96"/>
    <w:rsid w:val="000901D6"/>
    <w:rsid w:val="00090B0E"/>
    <w:rsid w:val="000A03BC"/>
    <w:rsid w:val="000B6C06"/>
    <w:rsid w:val="000D28C0"/>
    <w:rsid w:val="000D685A"/>
    <w:rsid w:val="000F0A4E"/>
    <w:rsid w:val="000F29DF"/>
    <w:rsid w:val="000F3C51"/>
    <w:rsid w:val="000F4443"/>
    <w:rsid w:val="00101DAE"/>
    <w:rsid w:val="00104756"/>
    <w:rsid w:val="0010497D"/>
    <w:rsid w:val="00110F84"/>
    <w:rsid w:val="00122043"/>
    <w:rsid w:val="00127421"/>
    <w:rsid w:val="00132FDB"/>
    <w:rsid w:val="00150F5E"/>
    <w:rsid w:val="0016353D"/>
    <w:rsid w:val="00171E01"/>
    <w:rsid w:val="00184BE9"/>
    <w:rsid w:val="00196597"/>
    <w:rsid w:val="001C0DC8"/>
    <w:rsid w:val="001C5CD7"/>
    <w:rsid w:val="001C6F29"/>
    <w:rsid w:val="001D4030"/>
    <w:rsid w:val="001D4482"/>
    <w:rsid w:val="001D5CA6"/>
    <w:rsid w:val="001D77C1"/>
    <w:rsid w:val="001E0F82"/>
    <w:rsid w:val="001E69B7"/>
    <w:rsid w:val="001F1A07"/>
    <w:rsid w:val="0023212A"/>
    <w:rsid w:val="00233CD9"/>
    <w:rsid w:val="00250080"/>
    <w:rsid w:val="00250424"/>
    <w:rsid w:val="00254B5F"/>
    <w:rsid w:val="00266BEF"/>
    <w:rsid w:val="002705BC"/>
    <w:rsid w:val="00273168"/>
    <w:rsid w:val="00283388"/>
    <w:rsid w:val="00284145"/>
    <w:rsid w:val="002910FC"/>
    <w:rsid w:val="002949B3"/>
    <w:rsid w:val="002A1077"/>
    <w:rsid w:val="002B2780"/>
    <w:rsid w:val="002C609C"/>
    <w:rsid w:val="002D7425"/>
    <w:rsid w:val="002E22CD"/>
    <w:rsid w:val="002E3C2B"/>
    <w:rsid w:val="00314AFE"/>
    <w:rsid w:val="00317CF2"/>
    <w:rsid w:val="00326523"/>
    <w:rsid w:val="00326FFF"/>
    <w:rsid w:val="0034566B"/>
    <w:rsid w:val="003474E0"/>
    <w:rsid w:val="0035142D"/>
    <w:rsid w:val="00355206"/>
    <w:rsid w:val="00367285"/>
    <w:rsid w:val="0038384D"/>
    <w:rsid w:val="003A39F0"/>
    <w:rsid w:val="003C050D"/>
    <w:rsid w:val="003D00F9"/>
    <w:rsid w:val="003E00C0"/>
    <w:rsid w:val="003F3A9E"/>
    <w:rsid w:val="003F740A"/>
    <w:rsid w:val="003F7750"/>
    <w:rsid w:val="00403996"/>
    <w:rsid w:val="00433B61"/>
    <w:rsid w:val="00436316"/>
    <w:rsid w:val="00441BBE"/>
    <w:rsid w:val="0045255D"/>
    <w:rsid w:val="00454A99"/>
    <w:rsid w:val="0046684B"/>
    <w:rsid w:val="00473FC2"/>
    <w:rsid w:val="00481D09"/>
    <w:rsid w:val="00483868"/>
    <w:rsid w:val="00492B67"/>
    <w:rsid w:val="004A2EDB"/>
    <w:rsid w:val="004B6E38"/>
    <w:rsid w:val="004F0C24"/>
    <w:rsid w:val="004F33AA"/>
    <w:rsid w:val="004F38AE"/>
    <w:rsid w:val="004F3A59"/>
    <w:rsid w:val="005024C5"/>
    <w:rsid w:val="00505246"/>
    <w:rsid w:val="00514314"/>
    <w:rsid w:val="00516E8F"/>
    <w:rsid w:val="00524415"/>
    <w:rsid w:val="005245DE"/>
    <w:rsid w:val="00532C82"/>
    <w:rsid w:val="005358DD"/>
    <w:rsid w:val="00550295"/>
    <w:rsid w:val="00553271"/>
    <w:rsid w:val="00564E17"/>
    <w:rsid w:val="00566CAF"/>
    <w:rsid w:val="0057012B"/>
    <w:rsid w:val="005B0A39"/>
    <w:rsid w:val="005D029D"/>
    <w:rsid w:val="005D1905"/>
    <w:rsid w:val="005D75A5"/>
    <w:rsid w:val="005E1D18"/>
    <w:rsid w:val="005E36C9"/>
    <w:rsid w:val="005E5AE0"/>
    <w:rsid w:val="005F714D"/>
    <w:rsid w:val="005F7735"/>
    <w:rsid w:val="006005F1"/>
    <w:rsid w:val="00627E79"/>
    <w:rsid w:val="006337E4"/>
    <w:rsid w:val="006363DC"/>
    <w:rsid w:val="00643E44"/>
    <w:rsid w:val="00645545"/>
    <w:rsid w:val="00655CFC"/>
    <w:rsid w:val="006643DA"/>
    <w:rsid w:val="00671788"/>
    <w:rsid w:val="0067487C"/>
    <w:rsid w:val="00677B19"/>
    <w:rsid w:val="0069213F"/>
    <w:rsid w:val="00693F9C"/>
    <w:rsid w:val="00696759"/>
    <w:rsid w:val="006A07F0"/>
    <w:rsid w:val="006A455B"/>
    <w:rsid w:val="006A46F6"/>
    <w:rsid w:val="006B1A88"/>
    <w:rsid w:val="006B7AD7"/>
    <w:rsid w:val="006D4742"/>
    <w:rsid w:val="006E3FA4"/>
    <w:rsid w:val="006E5173"/>
    <w:rsid w:val="00703801"/>
    <w:rsid w:val="007042E5"/>
    <w:rsid w:val="00711832"/>
    <w:rsid w:val="0071662B"/>
    <w:rsid w:val="00724E6F"/>
    <w:rsid w:val="00740594"/>
    <w:rsid w:val="0075352E"/>
    <w:rsid w:val="0075595C"/>
    <w:rsid w:val="00764DB4"/>
    <w:rsid w:val="007932BC"/>
    <w:rsid w:val="00795360"/>
    <w:rsid w:val="007A4CB3"/>
    <w:rsid w:val="007B4759"/>
    <w:rsid w:val="007B5045"/>
    <w:rsid w:val="007C4D40"/>
    <w:rsid w:val="007E4630"/>
    <w:rsid w:val="007F23BF"/>
    <w:rsid w:val="007F2CEB"/>
    <w:rsid w:val="00807F1C"/>
    <w:rsid w:val="00810ABD"/>
    <w:rsid w:val="008152A8"/>
    <w:rsid w:val="00833933"/>
    <w:rsid w:val="0083794B"/>
    <w:rsid w:val="00842A88"/>
    <w:rsid w:val="00843D60"/>
    <w:rsid w:val="00846CC4"/>
    <w:rsid w:val="00862AD5"/>
    <w:rsid w:val="0087151E"/>
    <w:rsid w:val="00877770"/>
    <w:rsid w:val="008817EF"/>
    <w:rsid w:val="00883CC6"/>
    <w:rsid w:val="0089362E"/>
    <w:rsid w:val="0089489C"/>
    <w:rsid w:val="008A752A"/>
    <w:rsid w:val="008A7BF3"/>
    <w:rsid w:val="008B5C72"/>
    <w:rsid w:val="008C18D4"/>
    <w:rsid w:val="008D0188"/>
    <w:rsid w:val="008F4B4D"/>
    <w:rsid w:val="009000A2"/>
    <w:rsid w:val="00913527"/>
    <w:rsid w:val="00920A32"/>
    <w:rsid w:val="00924836"/>
    <w:rsid w:val="00954274"/>
    <w:rsid w:val="0096254A"/>
    <w:rsid w:val="00964923"/>
    <w:rsid w:val="009678E1"/>
    <w:rsid w:val="0099715A"/>
    <w:rsid w:val="009A0139"/>
    <w:rsid w:val="009A3F4D"/>
    <w:rsid w:val="009B431B"/>
    <w:rsid w:val="009D146B"/>
    <w:rsid w:val="009D3690"/>
    <w:rsid w:val="009D3BEE"/>
    <w:rsid w:val="009D3E74"/>
    <w:rsid w:val="009E0CC4"/>
    <w:rsid w:val="009E1DFA"/>
    <w:rsid w:val="009E7C5B"/>
    <w:rsid w:val="009F2AB6"/>
    <w:rsid w:val="00A03C93"/>
    <w:rsid w:val="00A160EF"/>
    <w:rsid w:val="00A2041E"/>
    <w:rsid w:val="00A2411F"/>
    <w:rsid w:val="00A252C1"/>
    <w:rsid w:val="00A27B7C"/>
    <w:rsid w:val="00A51309"/>
    <w:rsid w:val="00A551B4"/>
    <w:rsid w:val="00A55E43"/>
    <w:rsid w:val="00A64E79"/>
    <w:rsid w:val="00A66BAA"/>
    <w:rsid w:val="00A85A20"/>
    <w:rsid w:val="00A90D35"/>
    <w:rsid w:val="00AA2D77"/>
    <w:rsid w:val="00AA5986"/>
    <w:rsid w:val="00AB0514"/>
    <w:rsid w:val="00AB1C88"/>
    <w:rsid w:val="00AB3556"/>
    <w:rsid w:val="00AC509F"/>
    <w:rsid w:val="00AC6083"/>
    <w:rsid w:val="00AC7A86"/>
    <w:rsid w:val="00AD0BF5"/>
    <w:rsid w:val="00AD3D2C"/>
    <w:rsid w:val="00AD407F"/>
    <w:rsid w:val="00AD554B"/>
    <w:rsid w:val="00AE430A"/>
    <w:rsid w:val="00AF2BD1"/>
    <w:rsid w:val="00B10AF2"/>
    <w:rsid w:val="00B12921"/>
    <w:rsid w:val="00B305A8"/>
    <w:rsid w:val="00B4107D"/>
    <w:rsid w:val="00B55E4E"/>
    <w:rsid w:val="00B903F4"/>
    <w:rsid w:val="00BA2A8F"/>
    <w:rsid w:val="00BB6DBA"/>
    <w:rsid w:val="00BD5CFD"/>
    <w:rsid w:val="00BE0796"/>
    <w:rsid w:val="00BE46C5"/>
    <w:rsid w:val="00BE4757"/>
    <w:rsid w:val="00BE7695"/>
    <w:rsid w:val="00C015EE"/>
    <w:rsid w:val="00C07D83"/>
    <w:rsid w:val="00C157C3"/>
    <w:rsid w:val="00C2368E"/>
    <w:rsid w:val="00C25D63"/>
    <w:rsid w:val="00C264DE"/>
    <w:rsid w:val="00C30B44"/>
    <w:rsid w:val="00C33E2C"/>
    <w:rsid w:val="00C47285"/>
    <w:rsid w:val="00C502A6"/>
    <w:rsid w:val="00C56181"/>
    <w:rsid w:val="00C5637B"/>
    <w:rsid w:val="00C65870"/>
    <w:rsid w:val="00C7088B"/>
    <w:rsid w:val="00C8023B"/>
    <w:rsid w:val="00C93370"/>
    <w:rsid w:val="00CC0D02"/>
    <w:rsid w:val="00CD1D2C"/>
    <w:rsid w:val="00CD40EB"/>
    <w:rsid w:val="00CD7BC0"/>
    <w:rsid w:val="00CE23E6"/>
    <w:rsid w:val="00CE3473"/>
    <w:rsid w:val="00CF15A8"/>
    <w:rsid w:val="00CF4990"/>
    <w:rsid w:val="00D04CD3"/>
    <w:rsid w:val="00D05093"/>
    <w:rsid w:val="00D052FE"/>
    <w:rsid w:val="00D07C31"/>
    <w:rsid w:val="00D11D55"/>
    <w:rsid w:val="00D160A5"/>
    <w:rsid w:val="00D20DC5"/>
    <w:rsid w:val="00D21DB1"/>
    <w:rsid w:val="00D329C5"/>
    <w:rsid w:val="00D4120B"/>
    <w:rsid w:val="00D420F0"/>
    <w:rsid w:val="00D4522B"/>
    <w:rsid w:val="00D4544B"/>
    <w:rsid w:val="00D526AB"/>
    <w:rsid w:val="00D5519E"/>
    <w:rsid w:val="00D67709"/>
    <w:rsid w:val="00D83ECF"/>
    <w:rsid w:val="00D975DE"/>
    <w:rsid w:val="00DA23F8"/>
    <w:rsid w:val="00DC5F8F"/>
    <w:rsid w:val="00DE0C60"/>
    <w:rsid w:val="00DE793A"/>
    <w:rsid w:val="00DF4C5B"/>
    <w:rsid w:val="00E11783"/>
    <w:rsid w:val="00E12FB0"/>
    <w:rsid w:val="00E13690"/>
    <w:rsid w:val="00E15AE7"/>
    <w:rsid w:val="00E1683E"/>
    <w:rsid w:val="00E27A04"/>
    <w:rsid w:val="00E41758"/>
    <w:rsid w:val="00E46696"/>
    <w:rsid w:val="00E466C4"/>
    <w:rsid w:val="00E47A15"/>
    <w:rsid w:val="00E50DE3"/>
    <w:rsid w:val="00E5243D"/>
    <w:rsid w:val="00E524C9"/>
    <w:rsid w:val="00E73B2E"/>
    <w:rsid w:val="00E73C78"/>
    <w:rsid w:val="00E824B3"/>
    <w:rsid w:val="00E958F9"/>
    <w:rsid w:val="00EA2E94"/>
    <w:rsid w:val="00EA324A"/>
    <w:rsid w:val="00EB1C71"/>
    <w:rsid w:val="00EC2A78"/>
    <w:rsid w:val="00ED321A"/>
    <w:rsid w:val="00EE2366"/>
    <w:rsid w:val="00F0006A"/>
    <w:rsid w:val="00F0165B"/>
    <w:rsid w:val="00F2593F"/>
    <w:rsid w:val="00F267E2"/>
    <w:rsid w:val="00F30E6A"/>
    <w:rsid w:val="00F44A64"/>
    <w:rsid w:val="00F4587A"/>
    <w:rsid w:val="00F50EB1"/>
    <w:rsid w:val="00F5375F"/>
    <w:rsid w:val="00F715CE"/>
    <w:rsid w:val="00F815B3"/>
    <w:rsid w:val="00F948A2"/>
    <w:rsid w:val="00FA7621"/>
    <w:rsid w:val="00FC7073"/>
    <w:rsid w:val="00FC7484"/>
    <w:rsid w:val="00FD461A"/>
    <w:rsid w:val="00FE0E0E"/>
    <w:rsid w:val="00FF0D09"/>
    <w:rsid w:val="00FF20EB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E1356"/>
  <w15:chartTrackingRefBased/>
  <w15:docId w15:val="{F168DB76-1B68-4036-A2D3-865ABE2B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3E2C"/>
    <w:pPr>
      <w:spacing w:after="0" w:line="288" w:lineRule="auto"/>
    </w:pPr>
    <w:rPr>
      <w:rFonts w:cs="Times New Roman"/>
      <w:sz w:val="18"/>
      <w:szCs w:val="20"/>
      <w:lang w:val="nl-NL" w:eastAsia="nl-BE"/>
    </w:rPr>
  </w:style>
  <w:style w:type="paragraph" w:styleId="Kop1">
    <w:name w:val="heading 1"/>
    <w:basedOn w:val="Standaard"/>
    <w:next w:val="Standaard"/>
    <w:link w:val="Kop1Char"/>
    <w:rsid w:val="00266BEF"/>
    <w:pPr>
      <w:keepNext/>
      <w:outlineLvl w:val="0"/>
    </w:pPr>
    <w:rPr>
      <w:rFonts w:cs="Arial"/>
      <w:b/>
      <w:bCs/>
      <w:color w:val="1E64C8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266BEF"/>
    <w:pPr>
      <w:keepNext/>
      <w:keepLines/>
      <w:spacing w:before="40"/>
      <w:outlineLvl w:val="1"/>
    </w:pPr>
    <w:rPr>
      <w:rFonts w:eastAsiaTheme="majorEastAsia" w:cstheme="majorBidi"/>
      <w:color w:val="1E64C8"/>
      <w:sz w:val="24"/>
      <w:szCs w:val="26"/>
    </w:rPr>
  </w:style>
  <w:style w:type="paragraph" w:styleId="Kop3">
    <w:name w:val="heading 3"/>
    <w:basedOn w:val="Standaard"/>
    <w:next w:val="Standaard"/>
    <w:link w:val="Kop3Char"/>
    <w:rsid w:val="00566CAF"/>
    <w:pPr>
      <w:keepNext/>
      <w:spacing w:after="120"/>
      <w:outlineLvl w:val="2"/>
    </w:pPr>
    <w:rPr>
      <w:b/>
      <w:snapToGrid w:val="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441B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9B774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8D0188"/>
    <w:pPr>
      <w:tabs>
        <w:tab w:val="left" w:pos="1710"/>
        <w:tab w:val="right" w:pos="4820"/>
      </w:tabs>
      <w:spacing w:line="240" w:lineRule="auto"/>
      <w:jc w:val="right"/>
    </w:pPr>
    <w:rPr>
      <w:noProof/>
    </w:rPr>
  </w:style>
  <w:style w:type="character" w:customStyle="1" w:styleId="VoettekstChar">
    <w:name w:val="Voettekst Char"/>
    <w:basedOn w:val="Standaardalinea-lettertype"/>
    <w:link w:val="Voettekst"/>
    <w:uiPriority w:val="99"/>
    <w:rsid w:val="008D0188"/>
    <w:rPr>
      <w:rFonts w:cs="Times New Roman"/>
      <w:noProof/>
      <w:sz w:val="18"/>
      <w:szCs w:val="20"/>
      <w:lang w:val="nl-NL" w:eastAsia="nl-BE"/>
    </w:rPr>
  </w:style>
  <w:style w:type="character" w:customStyle="1" w:styleId="Kop1Char">
    <w:name w:val="Kop 1 Char"/>
    <w:basedOn w:val="Standaardalinea-lettertype"/>
    <w:link w:val="Kop1"/>
    <w:rsid w:val="00266BEF"/>
    <w:rPr>
      <w:rFonts w:ascii="Arial" w:eastAsia="Times New Roman" w:hAnsi="Arial" w:cs="Arial"/>
      <w:b/>
      <w:bCs/>
      <w:color w:val="1E64C8"/>
      <w:kern w:val="32"/>
      <w:sz w:val="32"/>
      <w:szCs w:val="32"/>
      <w:lang w:val="nl-NL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266BEF"/>
    <w:rPr>
      <w:rFonts w:ascii="Arial" w:eastAsiaTheme="majorEastAsia" w:hAnsi="Arial" w:cstheme="majorBidi"/>
      <w:color w:val="1E64C8"/>
      <w:sz w:val="24"/>
      <w:szCs w:val="26"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566CAF"/>
    <w:rPr>
      <w:rFonts w:cs="Times New Roman"/>
      <w:b/>
      <w:snapToGrid w:val="0"/>
      <w:sz w:val="24"/>
      <w:szCs w:val="20"/>
      <w:lang w:val="nl-NL" w:eastAsia="nl-BE"/>
    </w:rPr>
  </w:style>
  <w:style w:type="paragraph" w:styleId="Geenafstand">
    <w:name w:val="No Spacing"/>
    <w:uiPriority w:val="1"/>
    <w:rsid w:val="000F3C51"/>
    <w:pPr>
      <w:spacing w:after="0" w:line="240" w:lineRule="auto"/>
    </w:pPr>
    <w:rPr>
      <w:rFonts w:ascii="Arial" w:hAnsi="Arial" w:cs="Times New Roman"/>
      <w:sz w:val="18"/>
      <w:szCs w:val="20"/>
      <w:lang w:val="nl-NL" w:eastAsia="nl-BE"/>
    </w:rPr>
  </w:style>
  <w:style w:type="paragraph" w:styleId="Lijstalinea">
    <w:name w:val="List Paragraph"/>
    <w:basedOn w:val="Standaard"/>
    <w:uiPriority w:val="34"/>
    <w:qFormat/>
    <w:rsid w:val="000F3C51"/>
    <w:pPr>
      <w:ind w:left="720"/>
      <w:contextualSpacing/>
    </w:pPr>
  </w:style>
  <w:style w:type="paragraph" w:customStyle="1" w:styleId="Bodytekst">
    <w:name w:val="Bodytekst"/>
    <w:basedOn w:val="Standaard"/>
    <w:qFormat/>
    <w:rsid w:val="00481D09"/>
    <w:pPr>
      <w:spacing w:line="260" w:lineRule="exact"/>
    </w:pPr>
    <w:rPr>
      <w:szCs w:val="19"/>
      <w:lang w:val="nl-BE"/>
    </w:rPr>
  </w:style>
  <w:style w:type="paragraph" w:styleId="Koptekst">
    <w:name w:val="header"/>
    <w:basedOn w:val="Voettekst"/>
    <w:link w:val="KoptekstChar"/>
    <w:uiPriority w:val="99"/>
    <w:unhideWhenUsed/>
    <w:rsid w:val="00A64E79"/>
    <w:pPr>
      <w:tabs>
        <w:tab w:val="center" w:pos="482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4E79"/>
    <w:rPr>
      <w:rFonts w:cs="Times New Roman"/>
      <w:sz w:val="18"/>
      <w:szCs w:val="20"/>
      <w:lang w:val="nl-NL" w:eastAsia="nl-BE"/>
    </w:rPr>
  </w:style>
  <w:style w:type="table" w:styleId="Tabelraster">
    <w:name w:val="Table Grid"/>
    <w:basedOn w:val="Standaardtabel"/>
    <w:uiPriority w:val="39"/>
    <w:rsid w:val="0011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lbeekkleinetekst">
    <w:name w:val="Dilbeek_kleine_tekst"/>
    <w:basedOn w:val="Bodytekst"/>
    <w:rsid w:val="00645545"/>
    <w:pPr>
      <w:framePr w:hSpace="142" w:wrap="around" w:vAnchor="page" w:hAnchor="page" w:y="1"/>
      <w:spacing w:line="180" w:lineRule="exact"/>
      <w:suppressOverlap/>
    </w:pPr>
    <w:rPr>
      <w:sz w:val="14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F4990"/>
    <w:rPr>
      <w:color w:val="808080"/>
    </w:rPr>
  </w:style>
  <w:style w:type="paragraph" w:customStyle="1" w:styleId="Dilbeekbodytekstvet">
    <w:name w:val="Dilbeek_bodytekst_vet"/>
    <w:basedOn w:val="Bodytekst"/>
    <w:rsid w:val="005B0A39"/>
    <w:rPr>
      <w:b/>
      <w:bCs/>
    </w:rPr>
  </w:style>
  <w:style w:type="character" w:styleId="Titelvanboek">
    <w:name w:val="Book Title"/>
    <w:basedOn w:val="Standaardalinea-lettertype"/>
    <w:uiPriority w:val="33"/>
    <w:qFormat/>
    <w:rsid w:val="006643DA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441BBE"/>
    <w:rPr>
      <w:b/>
      <w:bCs/>
      <w:smallCaps/>
      <w:color w:val="87D0A4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441BBE"/>
    <w:rPr>
      <w:rFonts w:asciiTheme="majorHAnsi" w:hAnsiTheme="majorHAnsi"/>
      <w:smallCaps/>
      <w:color w:val="FFFFFF" w:themeColor="text1" w:themeTint="A5"/>
      <w:sz w:val="18"/>
    </w:rPr>
  </w:style>
  <w:style w:type="character" w:styleId="Zwaar">
    <w:name w:val="Strong"/>
    <w:basedOn w:val="Standaardalinea-lettertype"/>
    <w:uiPriority w:val="22"/>
    <w:qFormat/>
    <w:rsid w:val="00441BBE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441BBE"/>
    <w:rPr>
      <w:i/>
      <w:iCs/>
      <w:color w:val="87D0A4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441BBE"/>
    <w:pPr>
      <w:spacing w:before="20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1BBE"/>
    <w:rPr>
      <w:rFonts w:cs="Times New Roman"/>
      <w:i/>
      <w:iCs/>
      <w:color w:val="FFFFFF" w:themeColor="text1" w:themeTint="BF"/>
      <w:sz w:val="19"/>
      <w:szCs w:val="20"/>
      <w:lang w:val="nl-NL"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41BBE"/>
    <w:pPr>
      <w:pBdr>
        <w:top w:val="single" w:sz="4" w:space="10" w:color="87D0A4" w:themeColor="accent1"/>
        <w:bottom w:val="single" w:sz="4" w:space="10" w:color="87D0A4" w:themeColor="accent1"/>
      </w:pBdr>
      <w:spacing w:before="360" w:after="360"/>
      <w:ind w:left="864" w:right="864"/>
      <w:jc w:val="center"/>
    </w:pPr>
    <w:rPr>
      <w:i/>
      <w:iCs/>
      <w:color w:val="87D0A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1BBE"/>
    <w:rPr>
      <w:rFonts w:cs="Times New Roman"/>
      <w:i/>
      <w:iCs/>
      <w:color w:val="87D0A4" w:themeColor="accent1"/>
      <w:sz w:val="19"/>
      <w:szCs w:val="20"/>
      <w:lang w:val="nl-NL" w:eastAsia="nl-BE"/>
    </w:rPr>
  </w:style>
  <w:style w:type="character" w:styleId="Nadruk">
    <w:name w:val="Emphasis"/>
    <w:basedOn w:val="Standaardalinea-lettertype"/>
    <w:uiPriority w:val="20"/>
    <w:qFormat/>
    <w:rsid w:val="00441BBE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441BBE"/>
    <w:rPr>
      <w:i/>
      <w:iCs/>
      <w:color w:val="FFFFFF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441BBE"/>
    <w:pPr>
      <w:numPr>
        <w:ilvl w:val="1"/>
      </w:numPr>
    </w:pPr>
    <w:rPr>
      <w:rFonts w:eastAsiaTheme="minorEastAsia" w:cstheme="minorBidi"/>
      <w:color w:val="FFFFFF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1BBE"/>
    <w:rPr>
      <w:rFonts w:eastAsiaTheme="minorEastAsia"/>
      <w:color w:val="FFFFFF" w:themeColor="text1" w:themeTint="A5"/>
      <w:spacing w:val="15"/>
      <w:lang w:val="nl-NL" w:eastAsia="nl-BE"/>
    </w:rPr>
  </w:style>
  <w:style w:type="paragraph" w:styleId="Titel">
    <w:name w:val="Title"/>
    <w:basedOn w:val="Standaard"/>
    <w:next w:val="Standaard"/>
    <w:link w:val="TitelChar"/>
    <w:uiPriority w:val="10"/>
    <w:rsid w:val="00441BB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1BBE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nl-BE"/>
    </w:rPr>
  </w:style>
  <w:style w:type="character" w:customStyle="1" w:styleId="Kop4Char">
    <w:name w:val="Kop 4 Char"/>
    <w:basedOn w:val="Standaardalinea-lettertype"/>
    <w:link w:val="Kop4"/>
    <w:uiPriority w:val="9"/>
    <w:rsid w:val="00441BBE"/>
    <w:rPr>
      <w:rFonts w:asciiTheme="majorHAnsi" w:eastAsiaTheme="majorEastAsia" w:hAnsiTheme="majorHAnsi" w:cstheme="majorBidi"/>
      <w:i/>
      <w:iCs/>
      <w:color w:val="49B774" w:themeColor="accent1" w:themeShade="BF"/>
      <w:sz w:val="19"/>
      <w:szCs w:val="20"/>
      <w:lang w:val="nl-NL" w:eastAsia="nl-BE"/>
    </w:rPr>
  </w:style>
  <w:style w:type="paragraph" w:customStyle="1" w:styleId="DilbeekDienstnaam">
    <w:name w:val="Dilbeek_Dienstnaam"/>
    <w:basedOn w:val="Kop3"/>
    <w:rsid w:val="005B0A39"/>
    <w:pPr>
      <w:framePr w:hSpace="142" w:wrap="around" w:vAnchor="page" w:hAnchor="page" w:y="1"/>
      <w:spacing w:line="260" w:lineRule="exact"/>
      <w:suppressOverlap/>
    </w:pPr>
    <w:rPr>
      <w:sz w:val="20"/>
    </w:rPr>
  </w:style>
  <w:style w:type="paragraph" w:customStyle="1" w:styleId="DilbeekAdresvak">
    <w:name w:val="Dilbeek_Adresvak"/>
    <w:basedOn w:val="Bodytekst"/>
    <w:rsid w:val="00053263"/>
    <w:pPr>
      <w:framePr w:hSpace="142" w:wrap="around" w:vAnchor="page" w:hAnchor="page" w:y="1"/>
      <w:ind w:left="234"/>
      <w:suppressOverlap/>
    </w:pPr>
    <w:rPr>
      <w:rFonts w:ascii="Arial" w:hAnsi="Arial" w:cs="Arial"/>
      <w:szCs w:val="18"/>
    </w:rPr>
  </w:style>
  <w:style w:type="paragraph" w:customStyle="1" w:styleId="ZwaarKAPITALEN">
    <w:name w:val="Zwaar KAPITALEN"/>
    <w:basedOn w:val="Standaard"/>
    <w:link w:val="ZwaarKAPITALENChar"/>
    <w:qFormat/>
    <w:rsid w:val="00326FFF"/>
    <w:rPr>
      <w:caps/>
      <w:sz w:val="16"/>
    </w:rPr>
  </w:style>
  <w:style w:type="paragraph" w:customStyle="1" w:styleId="DilbeekAdresKAP">
    <w:name w:val="Dilbeek_Adres KAP"/>
    <w:basedOn w:val="Standaard"/>
    <w:rsid w:val="005B0A39"/>
    <w:pPr>
      <w:spacing w:line="160" w:lineRule="exact"/>
    </w:pPr>
    <w:rPr>
      <w:b/>
      <w:caps/>
      <w:color w:val="006B84" w:themeColor="text2"/>
      <w:sz w:val="13"/>
    </w:rPr>
  </w:style>
  <w:style w:type="character" w:customStyle="1" w:styleId="ZwaarKAPITALENChar">
    <w:name w:val="Zwaar KAPITALEN Char"/>
    <w:basedOn w:val="Standaardalinea-lettertype"/>
    <w:link w:val="ZwaarKAPITALEN"/>
    <w:rsid w:val="00326FFF"/>
    <w:rPr>
      <w:rFonts w:cs="Times New Roman"/>
      <w:caps/>
      <w:sz w:val="16"/>
      <w:szCs w:val="20"/>
      <w:lang w:val="nl-NL" w:eastAsia="nl-BE"/>
    </w:rPr>
  </w:style>
  <w:style w:type="paragraph" w:customStyle="1" w:styleId="Stijl1">
    <w:name w:val="Stijl1"/>
    <w:basedOn w:val="DilbeekAdresKAP"/>
    <w:rsid w:val="00553271"/>
  </w:style>
  <w:style w:type="paragraph" w:customStyle="1" w:styleId="kleinetekstKAP">
    <w:name w:val="kleine_tekst KAP"/>
    <w:basedOn w:val="Dilbeekkleinetekst"/>
    <w:qFormat/>
    <w:rsid w:val="00FE0E0E"/>
    <w:pPr>
      <w:framePr w:wrap="around"/>
      <w:spacing w:line="288" w:lineRule="auto"/>
    </w:pPr>
    <w:rPr>
      <w:caps/>
      <w:color w:val="006B84" w:themeColor="text2"/>
    </w:rPr>
  </w:style>
  <w:style w:type="paragraph" w:customStyle="1" w:styleId="DilbeekkleinetekstKAPBOLD">
    <w:name w:val="Dilbeek_kleine_tekst KAP BOLD"/>
    <w:basedOn w:val="kleinetekstKAP"/>
    <w:rsid w:val="00FE0E0E"/>
    <w:pPr>
      <w:framePr w:wrap="around"/>
    </w:pPr>
    <w:rPr>
      <w:b/>
    </w:rPr>
  </w:style>
  <w:style w:type="paragraph" w:customStyle="1" w:styleId="Dilbeekonderwerp">
    <w:name w:val="Dilbeek_onderwerp"/>
    <w:basedOn w:val="Bodytekst"/>
    <w:rsid w:val="00B4107D"/>
    <w:rPr>
      <w:b/>
      <w:sz w:val="22"/>
    </w:rPr>
  </w:style>
  <w:style w:type="paragraph" w:customStyle="1" w:styleId="Voettekst1">
    <w:name w:val="Voettekst1"/>
    <w:basedOn w:val="DilbeekkleinetekstKAPBOLD"/>
    <w:qFormat/>
    <w:rsid w:val="008D0188"/>
    <w:pPr>
      <w:framePr w:wrap="around"/>
      <w:spacing w:line="259" w:lineRule="auto"/>
    </w:pPr>
  </w:style>
  <w:style w:type="paragraph" w:customStyle="1" w:styleId="Titelniveau1">
    <w:name w:val="Titelniveau 1"/>
    <w:basedOn w:val="Bodytekst"/>
    <w:qFormat/>
    <w:rsid w:val="00433B61"/>
    <w:pPr>
      <w:numPr>
        <w:numId w:val="13"/>
      </w:numPr>
      <w:spacing w:before="440" w:after="160" w:line="380" w:lineRule="exact"/>
    </w:pPr>
    <w:rPr>
      <w:b/>
      <w:bCs/>
      <w:color w:val="006B84" w:themeColor="text2"/>
      <w:sz w:val="30"/>
      <w:szCs w:val="30"/>
    </w:rPr>
  </w:style>
  <w:style w:type="paragraph" w:customStyle="1" w:styleId="Titelniveau2">
    <w:name w:val="Titelniveau 2"/>
    <w:basedOn w:val="Bodytekst"/>
    <w:qFormat/>
    <w:rsid w:val="0067487C"/>
    <w:pPr>
      <w:numPr>
        <w:numId w:val="10"/>
      </w:numPr>
      <w:spacing w:before="320" w:after="100"/>
    </w:pPr>
    <w:rPr>
      <w:b/>
      <w:bCs/>
      <w:color w:val="9AD055" w:themeColor="accent2"/>
      <w:sz w:val="24"/>
      <w:szCs w:val="24"/>
    </w:rPr>
  </w:style>
  <w:style w:type="paragraph" w:customStyle="1" w:styleId="Titelniveau3">
    <w:name w:val="Titelniveau 3"/>
    <w:basedOn w:val="Bodytekst"/>
    <w:qFormat/>
    <w:rsid w:val="0067487C"/>
    <w:pPr>
      <w:numPr>
        <w:numId w:val="11"/>
      </w:numPr>
      <w:spacing w:after="40"/>
    </w:pPr>
    <w:rPr>
      <w:b/>
      <w:bCs/>
      <w:sz w:val="20"/>
      <w:szCs w:val="20"/>
    </w:rPr>
  </w:style>
  <w:style w:type="paragraph" w:customStyle="1" w:styleId="Titelniveau4">
    <w:name w:val="Titelniveau 4"/>
    <w:basedOn w:val="Bodytekst"/>
    <w:qFormat/>
    <w:rsid w:val="0067487C"/>
    <w:pPr>
      <w:numPr>
        <w:numId w:val="12"/>
      </w:numPr>
    </w:pPr>
    <w:rPr>
      <w:b/>
      <w:bCs/>
    </w:rPr>
  </w:style>
  <w:style w:type="paragraph" w:customStyle="1" w:styleId="DilbeekOpsomming01">
    <w:name w:val="Dilbeek_Opsomming01"/>
    <w:basedOn w:val="Bodytekst"/>
    <w:rsid w:val="00C47285"/>
    <w:pPr>
      <w:numPr>
        <w:numId w:val="6"/>
      </w:numPr>
      <w:ind w:left="468" w:hanging="234"/>
    </w:pPr>
  </w:style>
  <w:style w:type="paragraph" w:customStyle="1" w:styleId="DilbeekOpsomming02">
    <w:name w:val="Dilbeek_Opsomming02"/>
    <w:basedOn w:val="Bodytekst"/>
    <w:rsid w:val="0075352E"/>
    <w:pPr>
      <w:numPr>
        <w:numId w:val="8"/>
      </w:numPr>
      <w:ind w:left="935" w:hanging="233"/>
    </w:pPr>
  </w:style>
  <w:style w:type="paragraph" w:customStyle="1" w:styleId="DilbeekNummering">
    <w:name w:val="Dilbeek_Nummering"/>
    <w:basedOn w:val="Bodytekst"/>
    <w:rsid w:val="00A66BAA"/>
    <w:pPr>
      <w:numPr>
        <w:numId w:val="9"/>
      </w:numPr>
      <w:ind w:left="822" w:hanging="351"/>
    </w:pPr>
  </w:style>
  <w:style w:type="paragraph" w:customStyle="1" w:styleId="KaderTitel">
    <w:name w:val="Kader_Titel"/>
    <w:basedOn w:val="Standaard"/>
    <w:qFormat/>
    <w:rsid w:val="005D1905"/>
    <w:pPr>
      <w:spacing w:line="240" w:lineRule="auto"/>
    </w:pPr>
    <w:rPr>
      <w:b/>
      <w:bCs/>
      <w:caps/>
      <w:color w:val="006B84" w:themeColor="text2"/>
      <w:sz w:val="22"/>
      <w:szCs w:val="22"/>
      <w:lang w:val="nl-BE"/>
    </w:rPr>
  </w:style>
  <w:style w:type="paragraph" w:customStyle="1" w:styleId="DilbeekKaderinterlinie">
    <w:name w:val="Dilbeek_Kader_interlinie"/>
    <w:basedOn w:val="Bodytekst"/>
    <w:rsid w:val="006B1A88"/>
    <w:pPr>
      <w:spacing w:before="140" w:line="240" w:lineRule="auto"/>
      <w:ind w:left="17"/>
    </w:pPr>
    <w:rPr>
      <w:noProof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79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94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794B"/>
    <w:rPr>
      <w:rFonts w:cs="Times New Roman"/>
      <w:sz w:val="20"/>
      <w:szCs w:val="20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9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794B"/>
    <w:rPr>
      <w:rFonts w:cs="Times New Roman"/>
      <w:b/>
      <w:bCs/>
      <w:sz w:val="20"/>
      <w:szCs w:val="20"/>
      <w:lang w:val="nl-NL"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A2EDB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A2EDB"/>
    <w:rPr>
      <w:rFonts w:cs="Times New Roman"/>
      <w:sz w:val="20"/>
      <w:szCs w:val="20"/>
      <w:lang w:val="nl-NL"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A2E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ilbeek.sharepoint.com/sites/ASSETS/OfficeTemplate/Algemeen/Nota-verslag.dotx" TargetMode="External"/></Relationships>
</file>

<file path=word/theme/theme1.xml><?xml version="1.0" encoding="utf-8"?>
<a:theme xmlns:a="http://schemas.openxmlformats.org/drawingml/2006/main" name="Kantoorthema">
  <a:themeElements>
    <a:clrScheme name="Dilbeek">
      <a:dk1>
        <a:srgbClr val="FFFFFF"/>
      </a:dk1>
      <a:lt1>
        <a:srgbClr val="000000"/>
      </a:lt1>
      <a:dk2>
        <a:srgbClr val="006B84"/>
      </a:dk2>
      <a:lt2>
        <a:srgbClr val="F2BD00"/>
      </a:lt2>
      <a:accent1>
        <a:srgbClr val="87D0A4"/>
      </a:accent1>
      <a:accent2>
        <a:srgbClr val="9AD055"/>
      </a:accent2>
      <a:accent3>
        <a:srgbClr val="FF4900"/>
      </a:accent3>
      <a:accent4>
        <a:srgbClr val="A43D1D"/>
      </a:accent4>
      <a:accent5>
        <a:srgbClr val="0E3250"/>
      </a:accent5>
      <a:accent6>
        <a:srgbClr val="83114E"/>
      </a:accent6>
      <a:hlink>
        <a:srgbClr val="0081A3"/>
      </a:hlink>
      <a:folHlink>
        <a:srgbClr val="006F2F"/>
      </a:folHlink>
    </a:clrScheme>
    <a:fontScheme name="Dilbee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14013EBA8A214194E82DB91111A23D" ma:contentTypeVersion="3" ma:contentTypeDescription="Een nieuw document maken." ma:contentTypeScope="" ma:versionID="ee44aa31df3a1da331326fe825ce685a">
  <xsd:schema xmlns:xsd="http://www.w3.org/2001/XMLSchema" xmlns:xs="http://www.w3.org/2001/XMLSchema" xmlns:p="http://schemas.microsoft.com/office/2006/metadata/properties" xmlns:ns2="adebe9a4-7ef5-49d7-85a7-3a3a3d78b898" targetNamespace="http://schemas.microsoft.com/office/2006/metadata/properties" ma:root="true" ma:fieldsID="5aba5dbc2ff8e8dde9b824c920e59f35" ns2:_="">
    <xsd:import namespace="adebe9a4-7ef5-49d7-85a7-3a3a3d78b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be9a4-7ef5-49d7-85a7-3a3a3d78b8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72BB0-B57B-43CD-B0D6-2636B9E16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be9a4-7ef5-49d7-85a7-3a3a3d78b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6D6D1-81CD-4DE5-88F9-9D1015076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06E44-9EF8-498A-A2C3-AAD0A1F57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A64F4E-3016-4F5D-AFC4-85A13E87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Nota-verslag</Template>
  <TotalTime>3</TotalTime>
  <Pages>2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Jonah Rys</dc:creator>
  <cp:keywords/>
  <dc:description/>
  <cp:lastModifiedBy>Jonah Rys</cp:lastModifiedBy>
  <cp:revision>4</cp:revision>
  <cp:lastPrinted>2021-01-15T14:30:00Z</cp:lastPrinted>
  <dcterms:created xsi:type="dcterms:W3CDTF">2026-07-09T09:32:00Z</dcterms:created>
  <dcterms:modified xsi:type="dcterms:W3CDTF">2026-07-09T09:34:00Z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0x0101005614013EBA8A214194E82DB91111A23D</vt:lpwstr>
  </property>
</Properties>
</file>