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B391" w14:textId="6E339733" w:rsidR="00677B19" w:rsidRPr="006528EB" w:rsidRDefault="00E67CBB" w:rsidP="006528EB">
      <w:pPr>
        <w:pStyle w:val="Titelniveau1"/>
        <w:numPr>
          <w:ilvl w:val="0"/>
          <w:numId w:val="0"/>
        </w:numPr>
        <w:spacing w:before="720"/>
        <w:rPr>
          <w:sz w:val="28"/>
          <w:szCs w:val="28"/>
        </w:rPr>
      </w:pPr>
      <w:r w:rsidRPr="006528EB">
        <w:rPr>
          <w:sz w:val="28"/>
          <w:szCs w:val="28"/>
        </w:rPr>
        <w:t xml:space="preserve">Aanvraag standplaats op </w:t>
      </w:r>
      <w:proofErr w:type="spellStart"/>
      <w:r w:rsidRPr="006528EB">
        <w:rPr>
          <w:sz w:val="28"/>
          <w:szCs w:val="28"/>
        </w:rPr>
        <w:t>Dilbeekse</w:t>
      </w:r>
      <w:proofErr w:type="spellEnd"/>
      <w:r w:rsidRPr="006528EB">
        <w:rPr>
          <w:sz w:val="28"/>
          <w:szCs w:val="28"/>
        </w:rPr>
        <w:t xml:space="preserve"> avondmarkten</w:t>
      </w:r>
      <w:r w:rsidR="006528EB" w:rsidRPr="006528EB">
        <w:rPr>
          <w:sz w:val="28"/>
          <w:szCs w:val="28"/>
        </w:rPr>
        <w:t xml:space="preserve"> &amp; jaarmarkten</w:t>
      </w:r>
    </w:p>
    <w:p w14:paraId="730D5E37" w14:textId="562E0BE2" w:rsidR="00E67CBB" w:rsidRDefault="00E67CBB" w:rsidP="00E67CBB">
      <w:pPr>
        <w:pStyle w:val="Bodytekst"/>
      </w:pPr>
      <w:r>
        <w:t xml:space="preserve">Aanvraag dient vóór 31 maart bezorgt te worden aan de dienst Wonen &amp; Ondernemen. de </w:t>
      </w:r>
      <w:proofErr w:type="spellStart"/>
      <w:r>
        <w:t>Heetveldelaan</w:t>
      </w:r>
      <w:proofErr w:type="spellEnd"/>
      <w:r>
        <w:t xml:space="preserve"> 4, 1700 Dilbeek</w:t>
      </w:r>
      <w:r w:rsidR="00D47F1D">
        <w:t xml:space="preserve"> of </w:t>
      </w:r>
      <w:hyperlink r:id="rId11" w:history="1">
        <w:r w:rsidR="00D47F1D" w:rsidRPr="004C2520">
          <w:rPr>
            <w:rStyle w:val="Hyperlink"/>
          </w:rPr>
          <w:t>wonenenondernemen@dilbeek.be</w:t>
        </w:r>
      </w:hyperlink>
      <w:r w:rsidR="00D47F1D">
        <w:t xml:space="preserve"> </w:t>
      </w:r>
    </w:p>
    <w:p w14:paraId="549EB4E3" w14:textId="77777777" w:rsidR="00E67CBB" w:rsidRPr="00B112FA" w:rsidRDefault="00E67CBB" w:rsidP="00E67CBB">
      <w:pPr>
        <w:pStyle w:val="Titelniveau2"/>
        <w:numPr>
          <w:ilvl w:val="0"/>
          <w:numId w:val="0"/>
        </w:numPr>
        <w:ind w:left="284" w:hanging="11"/>
      </w:pPr>
      <w:r w:rsidRPr="00B112FA">
        <w:t>Identificatie gegevens</w:t>
      </w:r>
    </w:p>
    <w:p w14:paraId="678E4958" w14:textId="51C06C5A" w:rsidR="00E67CBB" w:rsidRPr="00C22EA2" w:rsidRDefault="00E67CBB" w:rsidP="00E67CBB">
      <w:pPr>
        <w:numPr>
          <w:ilvl w:val="0"/>
          <w:numId w:val="14"/>
        </w:numPr>
        <w:spacing w:after="200" w:line="300" w:lineRule="atLeast"/>
        <w:contextualSpacing/>
        <w:rPr>
          <w:rFonts w:asciiTheme="majorHAnsi" w:hAnsiTheme="majorHAnsi" w:cstheme="majorHAnsi"/>
          <w:color w:val="000000"/>
          <w:lang w:val="nl-BE"/>
        </w:rPr>
      </w:pPr>
      <w:r w:rsidRPr="00C22EA2">
        <w:rPr>
          <w:rFonts w:asciiTheme="majorHAnsi" w:hAnsiTheme="majorHAnsi" w:cstheme="majorHAnsi"/>
          <w:color w:val="000000"/>
          <w:lang w:val="nl-BE"/>
        </w:rPr>
        <w:t>Naam ondernemi</w:t>
      </w:r>
      <w:r>
        <w:rPr>
          <w:rFonts w:asciiTheme="majorHAnsi" w:hAnsiTheme="majorHAnsi" w:cstheme="majorHAnsi"/>
          <w:color w:val="000000"/>
          <w:lang w:val="nl-BE"/>
        </w:rPr>
        <w:t>ng:</w:t>
      </w:r>
      <w:r w:rsidRPr="00C22EA2">
        <w:rPr>
          <w:rFonts w:asciiTheme="majorHAnsi" w:hAnsiTheme="majorHAnsi" w:cstheme="majorHAnsi"/>
          <w:color w:val="000000"/>
          <w:lang w:val="nl-BE"/>
        </w:rPr>
        <w:t>……………………………………………………………………………</w:t>
      </w:r>
      <w:r w:rsidR="004D7BDE">
        <w:rPr>
          <w:rFonts w:asciiTheme="majorHAnsi" w:hAnsiTheme="majorHAnsi" w:cstheme="majorHAnsi"/>
          <w:color w:val="000000"/>
          <w:lang w:val="nl-BE"/>
        </w:rPr>
        <w:t>……………………...</w:t>
      </w:r>
    </w:p>
    <w:p w14:paraId="58A0AFDA" w14:textId="08419368" w:rsidR="00E67CBB" w:rsidRPr="00C22EA2" w:rsidRDefault="00E67CBB" w:rsidP="00E67CBB">
      <w:pPr>
        <w:numPr>
          <w:ilvl w:val="0"/>
          <w:numId w:val="14"/>
        </w:numPr>
        <w:spacing w:after="200" w:line="300" w:lineRule="atLeast"/>
        <w:contextualSpacing/>
        <w:rPr>
          <w:rFonts w:asciiTheme="majorHAnsi" w:hAnsiTheme="majorHAnsi" w:cstheme="majorHAnsi"/>
          <w:bCs/>
          <w:color w:val="000000"/>
          <w:lang w:val="nl-BE"/>
        </w:rPr>
      </w:pPr>
      <w:r w:rsidRPr="00C22EA2">
        <w:rPr>
          <w:rFonts w:asciiTheme="majorHAnsi" w:hAnsiTheme="majorHAnsi" w:cstheme="majorHAnsi"/>
          <w:color w:val="000000"/>
          <w:lang w:val="nl-BE"/>
        </w:rPr>
        <w:t>Ondernemingsnummer…………………………………………………………………………</w:t>
      </w:r>
      <w:r w:rsidR="004D7BDE">
        <w:rPr>
          <w:rFonts w:asciiTheme="majorHAnsi" w:hAnsiTheme="majorHAnsi" w:cstheme="majorHAnsi"/>
          <w:color w:val="000000"/>
          <w:lang w:val="nl-BE"/>
        </w:rPr>
        <w:t>……………………..</w:t>
      </w:r>
    </w:p>
    <w:p w14:paraId="278713D7" w14:textId="6A205698" w:rsidR="00E67CBB" w:rsidRPr="00C22EA2" w:rsidRDefault="00E67CBB" w:rsidP="00E67CBB">
      <w:pPr>
        <w:numPr>
          <w:ilvl w:val="0"/>
          <w:numId w:val="14"/>
        </w:numPr>
        <w:spacing w:after="200" w:line="300" w:lineRule="atLeast"/>
        <w:contextualSpacing/>
        <w:rPr>
          <w:rFonts w:asciiTheme="majorHAnsi" w:hAnsiTheme="majorHAnsi" w:cstheme="majorHAnsi"/>
          <w:color w:val="000000"/>
          <w:lang w:val="nl-BE"/>
        </w:rPr>
      </w:pPr>
      <w:r w:rsidRPr="00C22EA2">
        <w:rPr>
          <w:rFonts w:asciiTheme="majorHAnsi" w:hAnsiTheme="majorHAnsi" w:cstheme="majorHAnsi"/>
          <w:color w:val="000000"/>
          <w:lang w:val="nl-BE"/>
        </w:rPr>
        <w:t>Naam en voornaam……………………………………………………………………………</w:t>
      </w:r>
      <w:r w:rsidR="004D7BDE">
        <w:rPr>
          <w:rFonts w:asciiTheme="majorHAnsi" w:hAnsiTheme="majorHAnsi" w:cstheme="majorHAnsi"/>
          <w:color w:val="000000"/>
          <w:lang w:val="nl-BE"/>
        </w:rPr>
        <w:t>………………………</w:t>
      </w:r>
    </w:p>
    <w:p w14:paraId="0410EA30" w14:textId="623C0472" w:rsidR="00E67CBB" w:rsidRPr="00C22EA2" w:rsidRDefault="00E67CBB" w:rsidP="00E67CBB">
      <w:pPr>
        <w:numPr>
          <w:ilvl w:val="0"/>
          <w:numId w:val="14"/>
        </w:numPr>
        <w:spacing w:after="200" w:line="300" w:lineRule="atLeast"/>
        <w:contextualSpacing/>
        <w:rPr>
          <w:rFonts w:asciiTheme="majorHAnsi" w:hAnsiTheme="majorHAnsi" w:cstheme="majorHAnsi"/>
          <w:color w:val="000000"/>
          <w:lang w:val="nl-BE"/>
        </w:rPr>
      </w:pPr>
      <w:r w:rsidRPr="00C22EA2">
        <w:rPr>
          <w:rFonts w:asciiTheme="majorHAnsi" w:hAnsiTheme="majorHAnsi" w:cstheme="majorHAnsi"/>
          <w:color w:val="000000"/>
          <w:lang w:val="nl-BE"/>
        </w:rPr>
        <w:t>Straat en nummer………………………………………………………………………………</w:t>
      </w:r>
      <w:r w:rsidR="004D7BDE">
        <w:rPr>
          <w:rFonts w:asciiTheme="majorHAnsi" w:hAnsiTheme="majorHAnsi" w:cstheme="majorHAnsi"/>
          <w:color w:val="000000"/>
          <w:lang w:val="nl-BE"/>
        </w:rPr>
        <w:t>……………………...</w:t>
      </w:r>
    </w:p>
    <w:p w14:paraId="17F4E711" w14:textId="714F9357" w:rsidR="00E67CBB" w:rsidRPr="00C22EA2" w:rsidRDefault="00E67CBB" w:rsidP="00E67CBB">
      <w:pPr>
        <w:numPr>
          <w:ilvl w:val="0"/>
          <w:numId w:val="14"/>
        </w:numPr>
        <w:spacing w:after="200" w:line="300" w:lineRule="atLeast"/>
        <w:contextualSpacing/>
        <w:rPr>
          <w:rFonts w:asciiTheme="majorHAnsi" w:hAnsiTheme="majorHAnsi" w:cstheme="majorHAnsi"/>
          <w:color w:val="000000"/>
          <w:lang w:val="nl-BE"/>
        </w:rPr>
      </w:pPr>
      <w:r w:rsidRPr="00C22EA2">
        <w:rPr>
          <w:rFonts w:asciiTheme="majorHAnsi" w:hAnsiTheme="majorHAnsi" w:cstheme="majorHAnsi"/>
          <w:color w:val="000000"/>
          <w:lang w:val="nl-BE"/>
        </w:rPr>
        <w:t>Postcode……………………………………………………………………………………</w:t>
      </w:r>
      <w:r>
        <w:rPr>
          <w:rFonts w:asciiTheme="majorHAnsi" w:hAnsiTheme="majorHAnsi" w:cstheme="majorHAnsi"/>
          <w:color w:val="000000"/>
          <w:lang w:val="nl-BE"/>
        </w:rPr>
        <w:t>……</w:t>
      </w:r>
      <w:r w:rsidR="004D7BDE">
        <w:rPr>
          <w:rFonts w:asciiTheme="majorHAnsi" w:hAnsiTheme="majorHAnsi" w:cstheme="majorHAnsi"/>
          <w:color w:val="000000"/>
          <w:lang w:val="nl-BE"/>
        </w:rPr>
        <w:t>……………………..</w:t>
      </w:r>
    </w:p>
    <w:p w14:paraId="2951306C" w14:textId="4F461167" w:rsidR="00E67CBB" w:rsidRPr="00C22EA2" w:rsidRDefault="00E67CBB" w:rsidP="00E67CBB">
      <w:pPr>
        <w:numPr>
          <w:ilvl w:val="0"/>
          <w:numId w:val="14"/>
        </w:numPr>
        <w:spacing w:after="200" w:line="300" w:lineRule="atLeast"/>
        <w:contextualSpacing/>
        <w:rPr>
          <w:rFonts w:asciiTheme="majorHAnsi" w:hAnsiTheme="majorHAnsi" w:cstheme="majorHAnsi"/>
          <w:color w:val="000000"/>
          <w:lang w:val="nl-BE"/>
        </w:rPr>
      </w:pPr>
      <w:r w:rsidRPr="00C22EA2">
        <w:rPr>
          <w:rFonts w:asciiTheme="majorHAnsi" w:hAnsiTheme="majorHAnsi" w:cstheme="majorHAnsi"/>
          <w:color w:val="000000"/>
          <w:lang w:val="nl-BE"/>
        </w:rPr>
        <w:t>Gemeente ……………………………………………………………………………………</w:t>
      </w:r>
      <w:r>
        <w:rPr>
          <w:rFonts w:asciiTheme="majorHAnsi" w:hAnsiTheme="majorHAnsi" w:cstheme="majorHAnsi"/>
          <w:color w:val="000000"/>
          <w:lang w:val="nl-BE"/>
        </w:rPr>
        <w:t>…</w:t>
      </w:r>
      <w:r w:rsidR="004D7BDE">
        <w:rPr>
          <w:rFonts w:asciiTheme="majorHAnsi" w:hAnsiTheme="majorHAnsi" w:cstheme="majorHAnsi"/>
          <w:color w:val="000000"/>
          <w:lang w:val="nl-BE"/>
        </w:rPr>
        <w:t>……………………...</w:t>
      </w:r>
    </w:p>
    <w:p w14:paraId="2ABB7062" w14:textId="6E9D5742" w:rsidR="00E67CBB" w:rsidRPr="00C22EA2" w:rsidRDefault="00E67CBB" w:rsidP="00E67CBB">
      <w:pPr>
        <w:numPr>
          <w:ilvl w:val="0"/>
          <w:numId w:val="14"/>
        </w:numPr>
        <w:spacing w:after="200" w:line="300" w:lineRule="atLeast"/>
        <w:contextualSpacing/>
        <w:rPr>
          <w:rFonts w:asciiTheme="majorHAnsi" w:hAnsiTheme="majorHAnsi" w:cstheme="majorHAnsi"/>
          <w:color w:val="000000"/>
          <w:lang w:val="nl-BE"/>
        </w:rPr>
      </w:pPr>
      <w:r w:rsidRPr="00C22EA2">
        <w:rPr>
          <w:rFonts w:asciiTheme="majorHAnsi" w:hAnsiTheme="majorHAnsi" w:cstheme="majorHAnsi"/>
          <w:color w:val="000000"/>
          <w:lang w:val="nl-BE"/>
        </w:rPr>
        <w:t>Telefoonnummer………………………………………………………………………………</w:t>
      </w:r>
      <w:r w:rsidR="004D7BDE">
        <w:rPr>
          <w:rFonts w:asciiTheme="majorHAnsi" w:hAnsiTheme="majorHAnsi" w:cstheme="majorHAnsi"/>
          <w:color w:val="000000"/>
          <w:lang w:val="nl-BE"/>
        </w:rPr>
        <w:t>……………………….</w:t>
      </w:r>
    </w:p>
    <w:p w14:paraId="73D32E93" w14:textId="458234B4" w:rsidR="00E67CBB" w:rsidRPr="00C22EA2" w:rsidRDefault="00E67CBB" w:rsidP="00E67CBB">
      <w:pPr>
        <w:numPr>
          <w:ilvl w:val="0"/>
          <w:numId w:val="14"/>
        </w:numPr>
        <w:spacing w:after="200" w:line="300" w:lineRule="atLeast"/>
        <w:contextualSpacing/>
        <w:rPr>
          <w:rFonts w:asciiTheme="majorHAnsi" w:hAnsiTheme="majorHAnsi" w:cstheme="majorHAnsi"/>
          <w:color w:val="000000"/>
          <w:lang w:val="nl-BE"/>
        </w:rPr>
      </w:pPr>
      <w:r w:rsidRPr="00C22EA2">
        <w:rPr>
          <w:rFonts w:asciiTheme="majorHAnsi" w:hAnsiTheme="majorHAnsi" w:cstheme="majorHAnsi"/>
          <w:color w:val="000000"/>
          <w:lang w:val="nl-BE"/>
        </w:rPr>
        <w:t>Gsm nummer……………………………………………………………………………………</w:t>
      </w:r>
      <w:r w:rsidR="004D7BDE">
        <w:rPr>
          <w:rFonts w:asciiTheme="majorHAnsi" w:hAnsiTheme="majorHAnsi" w:cstheme="majorHAnsi"/>
          <w:color w:val="000000"/>
          <w:lang w:val="nl-BE"/>
        </w:rPr>
        <w:t>……………………..</w:t>
      </w:r>
    </w:p>
    <w:p w14:paraId="41430677" w14:textId="258CB92E" w:rsidR="00E67CBB" w:rsidRDefault="00E67CBB" w:rsidP="00E67CBB">
      <w:pPr>
        <w:numPr>
          <w:ilvl w:val="0"/>
          <w:numId w:val="14"/>
        </w:numPr>
        <w:spacing w:after="200" w:line="300" w:lineRule="atLeast"/>
        <w:contextualSpacing/>
        <w:rPr>
          <w:rFonts w:asciiTheme="majorHAnsi" w:hAnsiTheme="majorHAnsi" w:cstheme="majorHAnsi"/>
          <w:color w:val="000000"/>
          <w:lang w:val="nl-BE"/>
        </w:rPr>
      </w:pPr>
      <w:r w:rsidRPr="00C22EA2">
        <w:rPr>
          <w:rFonts w:asciiTheme="majorHAnsi" w:hAnsiTheme="majorHAnsi" w:cstheme="majorHAnsi"/>
          <w:color w:val="000000"/>
          <w:lang w:val="nl-BE"/>
        </w:rPr>
        <w:t>E-mailadres……………………………………………………………………………………</w:t>
      </w:r>
      <w:r>
        <w:rPr>
          <w:rFonts w:asciiTheme="majorHAnsi" w:hAnsiTheme="majorHAnsi" w:cstheme="majorHAnsi"/>
          <w:color w:val="000000"/>
          <w:lang w:val="nl-BE"/>
        </w:rPr>
        <w:t>…</w:t>
      </w:r>
      <w:r w:rsidR="004D7BDE">
        <w:rPr>
          <w:rFonts w:asciiTheme="majorHAnsi" w:hAnsiTheme="majorHAnsi" w:cstheme="majorHAnsi"/>
          <w:color w:val="000000"/>
          <w:lang w:val="nl-BE"/>
        </w:rPr>
        <w:t>…………………….</w:t>
      </w:r>
    </w:p>
    <w:p w14:paraId="3897DE01" w14:textId="4D9E68B9" w:rsidR="00E67CBB" w:rsidRPr="00E67CBB" w:rsidRDefault="00E67CBB" w:rsidP="00E67CBB">
      <w:pPr>
        <w:numPr>
          <w:ilvl w:val="0"/>
          <w:numId w:val="14"/>
        </w:numPr>
        <w:spacing w:after="200" w:line="300" w:lineRule="atLeast"/>
        <w:contextualSpacing/>
        <w:rPr>
          <w:rFonts w:asciiTheme="majorHAnsi" w:hAnsiTheme="majorHAnsi" w:cstheme="majorHAnsi"/>
          <w:color w:val="000000"/>
          <w:lang w:val="nl-BE"/>
        </w:rPr>
      </w:pPr>
      <w:r w:rsidRPr="00E67CBB">
        <w:rPr>
          <w:rFonts w:asciiTheme="majorHAnsi" w:hAnsiTheme="majorHAnsi" w:cstheme="majorHAnsi"/>
          <w:color w:val="000000"/>
        </w:rPr>
        <w:t>Activiteit…………………………………………………………………………………………</w:t>
      </w:r>
      <w:r w:rsidR="004D7BDE">
        <w:rPr>
          <w:rFonts w:asciiTheme="majorHAnsi" w:hAnsiTheme="majorHAnsi" w:cstheme="majorHAnsi"/>
          <w:color w:val="000000"/>
        </w:rPr>
        <w:t>………………………</w:t>
      </w:r>
    </w:p>
    <w:p w14:paraId="0964936F" w14:textId="4946CA1F" w:rsidR="00E67CBB" w:rsidRDefault="00E67CBB" w:rsidP="00E67CBB">
      <w:pPr>
        <w:pStyle w:val="Titelniveau2"/>
        <w:numPr>
          <w:ilvl w:val="0"/>
          <w:numId w:val="0"/>
        </w:numPr>
        <w:ind w:left="720" w:hanging="360"/>
      </w:pPr>
      <w:r>
        <w:t>Wenst deel te nemen aan de volgende avondmarkten:</w:t>
      </w:r>
    </w:p>
    <w:p w14:paraId="4D4A8CE7" w14:textId="71F99222" w:rsidR="00E67CBB" w:rsidRDefault="00E67CBB" w:rsidP="00E67CBB">
      <w:pPr>
        <w:pStyle w:val="Bodytekst"/>
        <w:numPr>
          <w:ilvl w:val="0"/>
          <w:numId w:val="16"/>
        </w:numPr>
      </w:pPr>
      <w:r>
        <w:t xml:space="preserve">Avondmarkt </w:t>
      </w:r>
      <w:r w:rsidRPr="004D7BDE">
        <w:rPr>
          <w:b/>
          <w:bCs/>
        </w:rPr>
        <w:t>Schepdaal</w:t>
      </w:r>
      <w:r>
        <w:t xml:space="preserve"> op </w:t>
      </w:r>
      <w:sdt>
        <w:sdtPr>
          <w:id w:val="-665243946"/>
          <w:placeholder>
            <w:docPart w:val="DefaultPlaceholder_-1854013437"/>
          </w:placeholder>
          <w:date w:fullDate="2026-05-08T00:00:00Z">
            <w:dateFormat w:val="d/MM/yyyy"/>
            <w:lid w:val="nl-BE"/>
            <w:storeMappedDataAs w:val="dateTime"/>
            <w:calendar w:val="gregorian"/>
          </w:date>
        </w:sdtPr>
        <w:sdtEndPr/>
        <w:sdtContent>
          <w:r w:rsidR="006528EB">
            <w:t>8/05/2026</w:t>
          </w:r>
        </w:sdtContent>
      </w:sdt>
    </w:p>
    <w:p w14:paraId="78FC4FE2" w14:textId="57BA315F" w:rsidR="004D7BDE" w:rsidRDefault="004D7BDE" w:rsidP="004D7BDE">
      <w:pPr>
        <w:pStyle w:val="Bodytekst"/>
        <w:numPr>
          <w:ilvl w:val="1"/>
          <w:numId w:val="16"/>
        </w:numPr>
      </w:pPr>
      <w:r>
        <w:t>Artikel:…………………………………………………………………………………………….................</w:t>
      </w:r>
    </w:p>
    <w:p w14:paraId="579ADA95" w14:textId="7AE2D916" w:rsidR="004D7BDE" w:rsidRDefault="004D7BDE" w:rsidP="004D7BDE">
      <w:pPr>
        <w:pStyle w:val="Bodytekst"/>
        <w:numPr>
          <w:ilvl w:val="1"/>
          <w:numId w:val="16"/>
        </w:numPr>
      </w:pPr>
      <w:r>
        <w:t>Aantal meter:………………………………………………………………………………………………...</w:t>
      </w:r>
    </w:p>
    <w:p w14:paraId="7E2DFF7F" w14:textId="4CD16A05" w:rsidR="00E67CBB" w:rsidRDefault="00E67CBB" w:rsidP="00E67CBB">
      <w:pPr>
        <w:pStyle w:val="Bodytekst"/>
        <w:numPr>
          <w:ilvl w:val="0"/>
          <w:numId w:val="16"/>
        </w:numPr>
      </w:pPr>
      <w:r>
        <w:t xml:space="preserve">Avondmarkt </w:t>
      </w:r>
      <w:r w:rsidRPr="004D7BDE">
        <w:rPr>
          <w:b/>
          <w:bCs/>
        </w:rPr>
        <w:t>Sint-Martens-</w:t>
      </w:r>
      <w:proofErr w:type="spellStart"/>
      <w:r w:rsidRPr="004D7BDE">
        <w:rPr>
          <w:b/>
          <w:bCs/>
        </w:rPr>
        <w:t>Bodegem</w:t>
      </w:r>
      <w:proofErr w:type="spellEnd"/>
      <w:r>
        <w:t xml:space="preserve"> op </w:t>
      </w:r>
      <w:sdt>
        <w:sdtPr>
          <w:id w:val="1929151719"/>
          <w:placeholder>
            <w:docPart w:val="DefaultPlaceholder_-1854013437"/>
          </w:placeholder>
          <w:date w:fullDate="2026-05-15T00:00:00Z">
            <w:dateFormat w:val="d/MM/yyyy"/>
            <w:lid w:val="nl-BE"/>
            <w:storeMappedDataAs w:val="dateTime"/>
            <w:calendar w:val="gregorian"/>
          </w:date>
        </w:sdtPr>
        <w:sdtEndPr/>
        <w:sdtContent>
          <w:r w:rsidR="006528EB">
            <w:t>15/05/2026</w:t>
          </w:r>
        </w:sdtContent>
      </w:sdt>
    </w:p>
    <w:p w14:paraId="029D0415" w14:textId="1C1E689B" w:rsidR="004D7BDE" w:rsidRDefault="004D7BDE" w:rsidP="004D7BDE">
      <w:pPr>
        <w:pStyle w:val="Bodytekst"/>
        <w:numPr>
          <w:ilvl w:val="1"/>
          <w:numId w:val="16"/>
        </w:numPr>
      </w:pPr>
      <w:r>
        <w:t>Artikel:………………………………………………………………………………………………………...</w:t>
      </w:r>
    </w:p>
    <w:p w14:paraId="3AF6E9FD" w14:textId="09188C64" w:rsidR="004D7BDE" w:rsidRDefault="004D7BDE" w:rsidP="004D7BDE">
      <w:pPr>
        <w:pStyle w:val="Bodytekst"/>
        <w:numPr>
          <w:ilvl w:val="1"/>
          <w:numId w:val="16"/>
        </w:numPr>
      </w:pPr>
      <w:r>
        <w:t>Aantal meter:………………………………………………………………………………………………...</w:t>
      </w:r>
    </w:p>
    <w:p w14:paraId="008FE368" w14:textId="77FBD0DC" w:rsidR="00E67CBB" w:rsidRDefault="00E67CBB" w:rsidP="00E67CBB">
      <w:pPr>
        <w:pStyle w:val="Bodytekst"/>
        <w:numPr>
          <w:ilvl w:val="0"/>
          <w:numId w:val="16"/>
        </w:numPr>
      </w:pPr>
      <w:r>
        <w:t xml:space="preserve">Avondmarkt </w:t>
      </w:r>
      <w:proofErr w:type="spellStart"/>
      <w:r w:rsidRPr="004D7BDE">
        <w:rPr>
          <w:b/>
          <w:bCs/>
        </w:rPr>
        <w:t>Savio</w:t>
      </w:r>
      <w:proofErr w:type="spellEnd"/>
      <w:r w:rsidRPr="004D7BDE">
        <w:rPr>
          <w:b/>
          <w:bCs/>
        </w:rPr>
        <w:t xml:space="preserve"> Dilbeek</w:t>
      </w:r>
      <w:r>
        <w:t xml:space="preserve"> op</w:t>
      </w:r>
      <w:r w:rsidR="004D7BDE">
        <w:t xml:space="preserve"> </w:t>
      </w:r>
      <w:sdt>
        <w:sdtPr>
          <w:id w:val="1492064132"/>
          <w:placeholder>
            <w:docPart w:val="DefaultPlaceholder_-1854013437"/>
          </w:placeholder>
          <w:date w:fullDate="2026-05-22T00:00:00Z">
            <w:dateFormat w:val="d/MM/yyyy"/>
            <w:lid w:val="nl-BE"/>
            <w:storeMappedDataAs w:val="dateTime"/>
            <w:calendar w:val="gregorian"/>
          </w:date>
        </w:sdtPr>
        <w:sdtEndPr/>
        <w:sdtContent>
          <w:r w:rsidR="006528EB">
            <w:t>22/05/2026</w:t>
          </w:r>
        </w:sdtContent>
      </w:sdt>
    </w:p>
    <w:p w14:paraId="4210B6BD" w14:textId="259D91A3" w:rsidR="004D7BDE" w:rsidRDefault="004D7BDE" w:rsidP="004D7BDE">
      <w:pPr>
        <w:pStyle w:val="Bodytekst"/>
        <w:numPr>
          <w:ilvl w:val="1"/>
          <w:numId w:val="16"/>
        </w:numPr>
      </w:pPr>
      <w:r>
        <w:t>Artikel:………………………………………………………………………………………………………...</w:t>
      </w:r>
    </w:p>
    <w:p w14:paraId="42BC04CB" w14:textId="5E65812E" w:rsidR="004D7BDE" w:rsidRDefault="004D7BDE" w:rsidP="004D7BDE">
      <w:pPr>
        <w:pStyle w:val="Bodytekst"/>
        <w:numPr>
          <w:ilvl w:val="1"/>
          <w:numId w:val="16"/>
        </w:numPr>
      </w:pPr>
      <w:r>
        <w:t>Aantal meter:………………………………………………………………………………………………...</w:t>
      </w:r>
    </w:p>
    <w:p w14:paraId="1CAE22B4" w14:textId="1B0BE31A" w:rsidR="00E67CBB" w:rsidRDefault="00E67CBB" w:rsidP="00E67CBB">
      <w:pPr>
        <w:pStyle w:val="Bodytekst"/>
        <w:numPr>
          <w:ilvl w:val="0"/>
          <w:numId w:val="16"/>
        </w:numPr>
      </w:pPr>
      <w:r>
        <w:t xml:space="preserve">Avondmarkt </w:t>
      </w:r>
      <w:r w:rsidRPr="004D7BDE">
        <w:rPr>
          <w:b/>
          <w:bCs/>
        </w:rPr>
        <w:t>Dilbeek Centrum</w:t>
      </w:r>
      <w:r>
        <w:t xml:space="preserve"> op </w:t>
      </w:r>
      <w:sdt>
        <w:sdtPr>
          <w:id w:val="1883820638"/>
          <w:placeholder>
            <w:docPart w:val="DefaultPlaceholder_-1854013437"/>
          </w:placeholder>
          <w:date w:fullDate="2026-06-05T00:00:00Z">
            <w:dateFormat w:val="d/MM/yyyy"/>
            <w:lid w:val="nl-BE"/>
            <w:storeMappedDataAs w:val="dateTime"/>
            <w:calendar w:val="gregorian"/>
          </w:date>
        </w:sdtPr>
        <w:sdtEndPr/>
        <w:sdtContent>
          <w:r w:rsidR="006528EB">
            <w:t>5/06/2026</w:t>
          </w:r>
        </w:sdtContent>
      </w:sdt>
    </w:p>
    <w:p w14:paraId="41F6C1AE" w14:textId="52F72434" w:rsidR="004D7BDE" w:rsidRDefault="004D7BDE" w:rsidP="004D7BDE">
      <w:pPr>
        <w:pStyle w:val="Bodytekst"/>
        <w:numPr>
          <w:ilvl w:val="1"/>
          <w:numId w:val="16"/>
        </w:numPr>
      </w:pPr>
      <w:r>
        <w:t>Artikel:………………………………………………………………………………………………………...</w:t>
      </w:r>
    </w:p>
    <w:p w14:paraId="067E9A6B" w14:textId="51809A7D" w:rsidR="004D7BDE" w:rsidRDefault="004D7BDE" w:rsidP="004D7BDE">
      <w:pPr>
        <w:pStyle w:val="Bodytekst"/>
        <w:numPr>
          <w:ilvl w:val="1"/>
          <w:numId w:val="16"/>
        </w:numPr>
      </w:pPr>
      <w:r>
        <w:t>Aantal meter:………………………………………………………………………………………………...</w:t>
      </w:r>
    </w:p>
    <w:p w14:paraId="1B2091A0" w14:textId="47A237AC" w:rsidR="00E67CBB" w:rsidRDefault="00E67CBB" w:rsidP="00E67CBB">
      <w:pPr>
        <w:pStyle w:val="Bodytekst"/>
        <w:numPr>
          <w:ilvl w:val="0"/>
          <w:numId w:val="16"/>
        </w:numPr>
      </w:pPr>
      <w:r>
        <w:t xml:space="preserve">Avondmarkt </w:t>
      </w:r>
      <w:r w:rsidRPr="004D7BDE">
        <w:rPr>
          <w:b/>
          <w:bCs/>
        </w:rPr>
        <w:t>Sint-</w:t>
      </w:r>
      <w:proofErr w:type="spellStart"/>
      <w:r w:rsidRPr="004D7BDE">
        <w:rPr>
          <w:b/>
          <w:bCs/>
        </w:rPr>
        <w:t>Ulriks</w:t>
      </w:r>
      <w:proofErr w:type="spellEnd"/>
      <w:r w:rsidRPr="004D7BDE">
        <w:rPr>
          <w:b/>
          <w:bCs/>
        </w:rPr>
        <w:t>-Kapelle</w:t>
      </w:r>
      <w:r>
        <w:t xml:space="preserve"> op </w:t>
      </w:r>
      <w:sdt>
        <w:sdtPr>
          <w:id w:val="1690333042"/>
          <w:placeholder>
            <w:docPart w:val="DefaultPlaceholder_-1854013437"/>
          </w:placeholder>
          <w:date w:fullDate="2026-07-24T00:00:00Z">
            <w:dateFormat w:val="d/MM/yyyy"/>
            <w:lid w:val="nl-BE"/>
            <w:storeMappedDataAs w:val="dateTime"/>
            <w:calendar w:val="gregorian"/>
          </w:date>
        </w:sdtPr>
        <w:sdtEndPr/>
        <w:sdtContent>
          <w:r w:rsidR="006528EB">
            <w:t>24/07/2026</w:t>
          </w:r>
        </w:sdtContent>
      </w:sdt>
    </w:p>
    <w:p w14:paraId="3B9CB146" w14:textId="1D5946FE" w:rsidR="004D7BDE" w:rsidRDefault="004D7BDE" w:rsidP="004D7BDE">
      <w:pPr>
        <w:pStyle w:val="Bodytekst"/>
        <w:numPr>
          <w:ilvl w:val="1"/>
          <w:numId w:val="16"/>
        </w:numPr>
      </w:pPr>
      <w:r>
        <w:t>Artikel:………………………………………………………………………………………………………...</w:t>
      </w:r>
    </w:p>
    <w:p w14:paraId="65DF1E5D" w14:textId="324BA199" w:rsidR="004D7BDE" w:rsidRDefault="004D7BDE" w:rsidP="004D7BDE">
      <w:pPr>
        <w:pStyle w:val="Bodytekst"/>
        <w:numPr>
          <w:ilvl w:val="1"/>
          <w:numId w:val="16"/>
        </w:numPr>
      </w:pPr>
      <w:r>
        <w:t>Aantal meter:………………………………………………………………………………………………...</w:t>
      </w:r>
    </w:p>
    <w:p w14:paraId="2A426EA7" w14:textId="3E43EC0A" w:rsidR="006528EB" w:rsidRDefault="006528EB" w:rsidP="006528EB">
      <w:pPr>
        <w:pStyle w:val="Bodytekst"/>
        <w:numPr>
          <w:ilvl w:val="0"/>
          <w:numId w:val="16"/>
        </w:numPr>
      </w:pPr>
      <w:r>
        <w:t>Jaarmarkt</w:t>
      </w:r>
      <w:r>
        <w:t xml:space="preserve"> </w:t>
      </w:r>
      <w:r w:rsidRPr="006528EB">
        <w:rPr>
          <w:b/>
          <w:bCs/>
        </w:rPr>
        <w:t>Schepdaal</w:t>
      </w:r>
      <w:r>
        <w:t xml:space="preserve"> op </w:t>
      </w:r>
      <w:sdt>
        <w:sdtPr>
          <w:id w:val="-1149894155"/>
          <w:placeholder>
            <w:docPart w:val="A08AF30B76F4452F82A2F2FA3C66257B"/>
          </w:placeholder>
          <w:date w:fullDate="2026-09-19T00:00:00Z">
            <w:dateFormat w:val="d/MM/yyyy"/>
            <w:lid w:val="nl-BE"/>
            <w:storeMappedDataAs w:val="dateTime"/>
            <w:calendar w:val="gregorian"/>
          </w:date>
        </w:sdtPr>
        <w:sdtContent>
          <w:r>
            <w:t>19/09/2026</w:t>
          </w:r>
        </w:sdtContent>
      </w:sdt>
    </w:p>
    <w:p w14:paraId="519BBA69" w14:textId="77777777" w:rsidR="006528EB" w:rsidRDefault="006528EB" w:rsidP="006528EB">
      <w:pPr>
        <w:pStyle w:val="Bodytekst"/>
        <w:numPr>
          <w:ilvl w:val="1"/>
          <w:numId w:val="16"/>
        </w:numPr>
      </w:pPr>
      <w:r>
        <w:t>Artikel:………………………………………………………………………………………………………...</w:t>
      </w:r>
    </w:p>
    <w:p w14:paraId="04201223" w14:textId="7344C654" w:rsidR="006528EB" w:rsidRDefault="006528EB" w:rsidP="006528EB">
      <w:pPr>
        <w:pStyle w:val="Bodytekst"/>
        <w:numPr>
          <w:ilvl w:val="1"/>
          <w:numId w:val="16"/>
        </w:numPr>
      </w:pPr>
      <w:r>
        <w:t>Aantal meter:………………………………………………………………………………………………...</w:t>
      </w:r>
    </w:p>
    <w:p w14:paraId="5EB7CA8A" w14:textId="408E0572" w:rsidR="006528EB" w:rsidRDefault="006528EB" w:rsidP="006528EB">
      <w:pPr>
        <w:pStyle w:val="Bodytekst"/>
        <w:numPr>
          <w:ilvl w:val="0"/>
          <w:numId w:val="16"/>
        </w:numPr>
      </w:pPr>
      <w:r>
        <w:t xml:space="preserve">Jaarmarkt </w:t>
      </w:r>
      <w:r w:rsidRPr="006528EB">
        <w:rPr>
          <w:b/>
          <w:bCs/>
        </w:rPr>
        <w:t>Dilbeek</w:t>
      </w:r>
      <w:r>
        <w:t xml:space="preserve"> op </w:t>
      </w:r>
      <w:sdt>
        <w:sdtPr>
          <w:id w:val="1143233516"/>
          <w:placeholder>
            <w:docPart w:val="177A9728F7FD4309B0B55666BDDC4CC6"/>
          </w:placeholder>
          <w:date w:fullDate="2026-10-05T00:00:00Z">
            <w:dateFormat w:val="d/MM/yyyy"/>
            <w:lid w:val="nl-BE"/>
            <w:storeMappedDataAs w:val="dateTime"/>
            <w:calendar w:val="gregorian"/>
          </w:date>
        </w:sdtPr>
        <w:sdtContent>
          <w:r>
            <w:t>5/10/2026</w:t>
          </w:r>
        </w:sdtContent>
      </w:sdt>
    </w:p>
    <w:p w14:paraId="4BE1F596" w14:textId="1D371135" w:rsidR="006528EB" w:rsidRDefault="006528EB" w:rsidP="006528EB">
      <w:pPr>
        <w:pStyle w:val="Bodytekst"/>
        <w:numPr>
          <w:ilvl w:val="1"/>
          <w:numId w:val="16"/>
        </w:numPr>
      </w:pPr>
      <w:r>
        <w:t>Artikel:………………………………………………………………………………………………………...</w:t>
      </w:r>
    </w:p>
    <w:p w14:paraId="622C2625" w14:textId="617CA4F4" w:rsidR="006528EB" w:rsidRDefault="006528EB" w:rsidP="006528EB">
      <w:pPr>
        <w:pStyle w:val="Bodytekst"/>
        <w:numPr>
          <w:ilvl w:val="1"/>
          <w:numId w:val="16"/>
        </w:numPr>
      </w:pPr>
      <w:r>
        <w:t>Aantal meter:………………………………………………………………………………………………..</w:t>
      </w:r>
    </w:p>
    <w:p w14:paraId="3B9C5D96" w14:textId="2C1836D7" w:rsidR="004D7BDE" w:rsidRDefault="004D7BDE" w:rsidP="004D7BDE">
      <w:pPr>
        <w:pStyle w:val="Bodytekst"/>
      </w:pPr>
    </w:p>
    <w:p w14:paraId="3700361C" w14:textId="630E2F93" w:rsidR="006528EB" w:rsidRDefault="00012547" w:rsidP="004D7BDE">
      <w:pPr>
        <w:pStyle w:val="Bodytekst"/>
      </w:pPr>
      <w:r>
        <w:t>De marktkramer:</w:t>
      </w:r>
    </w:p>
    <w:p w14:paraId="39FFBEA7" w14:textId="77777777" w:rsidR="006528EB" w:rsidRDefault="006528EB" w:rsidP="004D7BDE">
      <w:pPr>
        <w:pStyle w:val="Bodytekst"/>
      </w:pPr>
    </w:p>
    <w:p w14:paraId="6B8A2A98" w14:textId="1B01BCB8" w:rsidR="006528EB" w:rsidRDefault="006528EB" w:rsidP="004D7BDE">
      <w:pPr>
        <w:pStyle w:val="Bodytekst"/>
      </w:pPr>
      <w:r>
        <w:t>………………………………………………………………………………</w:t>
      </w:r>
    </w:p>
    <w:p w14:paraId="185CDF79" w14:textId="7BC59E1E" w:rsidR="006528EB" w:rsidRDefault="006528EB" w:rsidP="004D7BDE">
      <w:pPr>
        <w:pStyle w:val="Bodytekst"/>
      </w:pPr>
    </w:p>
    <w:p w14:paraId="744C616F" w14:textId="46365F19" w:rsidR="006528EB" w:rsidRDefault="006528EB" w:rsidP="004D7BDE">
      <w:pPr>
        <w:pStyle w:val="Bodytekst"/>
      </w:pPr>
      <w:r>
        <w:t>Datum + handtekening</w:t>
      </w:r>
    </w:p>
    <w:p w14:paraId="5614A650" w14:textId="649BF206" w:rsidR="00012547" w:rsidRPr="00E67CBB" w:rsidRDefault="006528EB" w:rsidP="004D7BDE">
      <w:pPr>
        <w:pStyle w:val="Bodytekst"/>
      </w:pPr>
      <w:r>
        <w:rPr>
          <w:noProof/>
        </w:rPr>
        <w:lastRenderedPageBreak/>
        <mc:AlternateContent>
          <mc:Choice Requires="wpg">
            <w:drawing>
              <wp:anchor distT="0" distB="0" distL="228600" distR="228600" simplePos="0" relativeHeight="251659264" behindDoc="0" locked="0" layoutInCell="1" allowOverlap="1" wp14:anchorId="0757A9B6" wp14:editId="0A90C072">
                <wp:simplePos x="0" y="0"/>
                <wp:positionH relativeFrom="margin">
                  <wp:align>right</wp:align>
                </wp:positionH>
                <wp:positionV relativeFrom="page">
                  <wp:posOffset>1066800</wp:posOffset>
                </wp:positionV>
                <wp:extent cx="6172200" cy="1885950"/>
                <wp:effectExtent l="0" t="0" r="0" b="0"/>
                <wp:wrapSquare wrapText="bothSides"/>
                <wp:docPr id="173" name="Groep 56"/>
                <wp:cNvGraphicFramePr/>
                <a:graphic xmlns:a="http://schemas.openxmlformats.org/drawingml/2006/main">
                  <a:graphicData uri="http://schemas.microsoft.com/office/word/2010/wordprocessingGroup">
                    <wpg:wgp>
                      <wpg:cNvGrpSpPr/>
                      <wpg:grpSpPr>
                        <a:xfrm>
                          <a:off x="0" y="0"/>
                          <a:ext cx="6172200" cy="1885950"/>
                          <a:chOff x="0" y="0"/>
                          <a:chExt cx="3218688" cy="2028766"/>
                        </a:xfrm>
                      </wpg:grpSpPr>
                      <wps:wsp>
                        <wps:cNvPr id="174" name="Rechthoek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ep 175"/>
                        <wpg:cNvGrpSpPr/>
                        <wpg:grpSpPr>
                          <a:xfrm>
                            <a:off x="0" y="19050"/>
                            <a:ext cx="2249424" cy="832104"/>
                            <a:chOff x="228600" y="0"/>
                            <a:chExt cx="1472184" cy="1024128"/>
                          </a:xfrm>
                        </wpg:grpSpPr>
                        <wps:wsp>
                          <wps:cNvPr id="176" name="Rechthoek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hthoek 177"/>
                          <wps:cNvSpPr/>
                          <wps:spPr>
                            <a:xfrm>
                              <a:off x="228600" y="0"/>
                              <a:ext cx="1472184" cy="1024128"/>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kstvak 178"/>
                        <wps:cNvSpPr txBox="1"/>
                        <wps:spPr>
                          <a:xfrm>
                            <a:off x="164122" y="446686"/>
                            <a:ext cx="2980808" cy="10558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F4035" w14:textId="4100BF85" w:rsidR="004D7BDE" w:rsidRPr="00012547" w:rsidRDefault="004D7BDE" w:rsidP="00012547">
                              <w:pPr>
                                <w:ind w:left="504"/>
                                <w:jc w:val="right"/>
                                <w:rPr>
                                  <w:rStyle w:val="Intensievebenadrukking"/>
                                </w:rPr>
                              </w:pPr>
                              <w:r w:rsidRPr="00012547">
                                <w:rPr>
                                  <w:rStyle w:val="Intensievebenadrukking"/>
                                </w:rPr>
                                <w:t>Deze inschrijving voor deelname aan een markt wordt beschouwd als een reservatie en de standhouder is er toe gehouden de factuur te betalen ook al wordt de standplaats niet ingenomen. Alleen in uitzonderlijke omstandigheden (ziekte, ongeval, overmacht) en mits voorleggen van de nodige bewijst</w:t>
                              </w:r>
                              <w:r w:rsidR="00012547" w:rsidRPr="00012547">
                                <w:rPr>
                                  <w:rStyle w:val="Intensievebenadrukking"/>
                                </w:rPr>
                                <w:t>u</w:t>
                              </w:r>
                              <w:r w:rsidRPr="00012547">
                                <w:rPr>
                                  <w:rStyle w:val="Intensievebenadrukking"/>
                                </w:rPr>
                                <w:t xml:space="preserve">kken, kan een factuur in onwaarde gesteld worden indien het </w:t>
                              </w:r>
                              <w:r w:rsidR="00012547" w:rsidRPr="00012547">
                                <w:rPr>
                                  <w:rStyle w:val="Intensievebenadrukking"/>
                                </w:rPr>
                                <w:t>gemeentebestuur</w:t>
                              </w:r>
                              <w:r w:rsidRPr="00012547">
                                <w:rPr>
                                  <w:rStyle w:val="Intensievebenadrukking"/>
                                </w:rPr>
                                <w:t xml:space="preserve"> hiervan 24 uur voor de markt in kennis werd gesteld.</w:t>
                              </w:r>
                            </w:p>
                            <w:p w14:paraId="6DAF246B" w14:textId="0A475C53" w:rsidR="004D7BDE" w:rsidRDefault="004D7BDE">
                              <w:pPr>
                                <w:pStyle w:val="Geenafstand"/>
                                <w:ind w:left="360"/>
                                <w:jc w:val="right"/>
                                <w:rPr>
                                  <w:color w:val="87D0A4" w:themeColor="accent1"/>
                                  <w:sz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57A9B6" id="Groep 56" o:spid="_x0000_s1026" style="position:absolute;margin-left:434.8pt;margin-top:84pt;width:486pt;height:148.5pt;z-index:251659264;mso-wrap-distance-left:18pt;mso-wrap-distance-right:18pt;mso-position-horizontal:right;mso-position-horizontal-relative:margin;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">
                <v:rect id="Rechthoek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" fillcolor="black [3212]" stroked="f" strokeweight="1pt">
                  <v:fill opacity="0"/>
                </v:rect>
                <v:group id="Groep 175" o:spid="_x0000_s1028"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hthoek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" path="m,l2240281,,1659256,222885,,822960,,xe" fillcolor="#87d0a4 [3204]" stroked="f" strokeweight="1pt">
                    <v:stroke joinstyle="miter"/>
                    <v:path arrowok="t" o:connecttype="custom" o:connectlocs="0,0;1466258,0;1085979,274158;0,1012274;0,0" o:connectangles="0,0,0,0,0"/>
                  </v:shape>
                  <v:rect id="Rechthoek 177"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" stroked="f" strokeweight="1pt">
                    <v:fill r:id="rId13" o:title="" recolor="t" rotate="t" type="frame"/>
                  </v:rect>
                </v:group>
                <v:shapetype id="_x0000_t202" coordsize="21600,21600" o:spt="202" path="m,l,21600r21600,l21600,xe">
                  <v:stroke joinstyle="miter"/>
                  <v:path gradientshapeok="t" o:connecttype="rect"/>
                </v:shapetype>
                <v:shape id="Tekstvak 178" o:spid="_x0000_s1031" type="#_x0000_t202" style="position:absolute;left:1641;top:4466;width:29808;height:10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76DF4035" w14:textId="4100BF85" w:rsidR="004D7BDE" w:rsidRPr="00012547" w:rsidRDefault="004D7BDE" w:rsidP="00012547">
                        <w:pPr>
                          <w:ind w:left="504"/>
                          <w:jc w:val="right"/>
                          <w:rPr>
                            <w:rStyle w:val="Intensievebenadrukking"/>
                          </w:rPr>
                        </w:pPr>
                        <w:r w:rsidRPr="00012547">
                          <w:rPr>
                            <w:rStyle w:val="Intensievebenadrukking"/>
                          </w:rPr>
                          <w:t>Deze inschrijving voor deelname aan een markt wordt beschouwd als een reservatie en de standhouder is er toe gehouden de factuur te betalen ook al wordt de standplaats niet ingenomen. Alleen in uitzonderlijke omstandigheden (ziekte, ongeval, overmacht) en mits voorleggen van de nodige bewijst</w:t>
                        </w:r>
                        <w:r w:rsidR="00012547" w:rsidRPr="00012547">
                          <w:rPr>
                            <w:rStyle w:val="Intensievebenadrukking"/>
                          </w:rPr>
                          <w:t>u</w:t>
                        </w:r>
                        <w:r w:rsidRPr="00012547">
                          <w:rPr>
                            <w:rStyle w:val="Intensievebenadrukking"/>
                          </w:rPr>
                          <w:t xml:space="preserve">kken, kan een factuur in onwaarde gesteld worden indien het </w:t>
                        </w:r>
                        <w:r w:rsidR="00012547" w:rsidRPr="00012547">
                          <w:rPr>
                            <w:rStyle w:val="Intensievebenadrukking"/>
                          </w:rPr>
                          <w:t>gemeentebestuur</w:t>
                        </w:r>
                        <w:r w:rsidRPr="00012547">
                          <w:rPr>
                            <w:rStyle w:val="Intensievebenadrukking"/>
                          </w:rPr>
                          <w:t xml:space="preserve"> hiervan 24 uur voor de markt in kennis werd gesteld.</w:t>
                        </w:r>
                      </w:p>
                      <w:p w14:paraId="6DAF246B" w14:textId="0A475C53" w:rsidR="004D7BDE" w:rsidRDefault="004D7BDE">
                        <w:pPr>
                          <w:pStyle w:val="Geenafstand"/>
                          <w:ind w:left="360"/>
                          <w:jc w:val="right"/>
                          <w:rPr>
                            <w:color w:val="87D0A4" w:themeColor="accent1"/>
                            <w:sz w:val="20"/>
                          </w:rPr>
                        </w:pPr>
                      </w:p>
                    </w:txbxContent>
                  </v:textbox>
                </v:shape>
                <w10:wrap type="square" anchorx="margin" anchory="page"/>
              </v:group>
            </w:pict>
          </mc:Fallback>
        </mc:AlternateContent>
      </w:r>
    </w:p>
    <w:sectPr w:rsidR="00012547" w:rsidRPr="00E67CBB" w:rsidSect="006528EB">
      <w:footerReference w:type="default" r:id="rId14"/>
      <w:headerReference w:type="first" r:id="rId15"/>
      <w:footerReference w:type="first" r:id="rId16"/>
      <w:pgSz w:w="11906" w:h="16838"/>
      <w:pgMar w:top="1134" w:right="1133" w:bottom="1418" w:left="1372" w:header="471"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64164" w14:textId="77777777" w:rsidR="00E67CBB" w:rsidRDefault="00E67CBB" w:rsidP="00110F84">
      <w:r>
        <w:separator/>
      </w:r>
    </w:p>
  </w:endnote>
  <w:endnote w:type="continuationSeparator" w:id="0">
    <w:p w14:paraId="0F2E69C8" w14:textId="77777777" w:rsidR="00E67CBB" w:rsidRDefault="00E67CBB" w:rsidP="00110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 Hew">
    <w:charset w:val="00"/>
    <w:family w:val="auto"/>
    <w:pitch w:val="variable"/>
    <w:sig w:usb0="A000002F" w:usb1="500160FB" w:usb2="0000001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52449307"/>
  <w:bookmarkStart w:id="1" w:name="_Hlk52449308"/>
  <w:p w14:paraId="5F588C8E" w14:textId="77777777" w:rsidR="0023212A" w:rsidRPr="008D0188" w:rsidRDefault="00B10AF2" w:rsidP="008D0188">
    <w:pPr>
      <w:pStyle w:val="Voettekst"/>
    </w:pPr>
    <w:r w:rsidRPr="008D0188">
      <mc:AlternateContent>
        <mc:Choice Requires="wps">
          <w:drawing>
            <wp:anchor distT="0" distB="0" distL="114300" distR="114300" simplePos="0" relativeHeight="251659264" behindDoc="0" locked="0" layoutInCell="1" allowOverlap="1" wp14:anchorId="13DEDAAC" wp14:editId="6777C2F6">
              <wp:simplePos x="0" y="0"/>
              <wp:positionH relativeFrom="page">
                <wp:posOffset>6094349</wp:posOffset>
              </wp:positionH>
              <wp:positionV relativeFrom="page">
                <wp:posOffset>10118725</wp:posOffset>
              </wp:positionV>
              <wp:extent cx="593725" cy="296545"/>
              <wp:effectExtent l="0" t="0" r="0" b="8255"/>
              <wp:wrapNone/>
              <wp:docPr id="8" name="Tekstvak 8"/>
              <wp:cNvGraphicFramePr/>
              <a:graphic xmlns:a="http://schemas.openxmlformats.org/drawingml/2006/main">
                <a:graphicData uri="http://schemas.microsoft.com/office/word/2010/wordprocessingShape">
                  <wps:wsp>
                    <wps:cNvSpPr txBox="1"/>
                    <wps:spPr>
                      <a:xfrm>
                        <a:off x="0" y="0"/>
                        <a:ext cx="593725" cy="296545"/>
                      </a:xfrm>
                      <a:prstGeom prst="rect">
                        <a:avLst/>
                      </a:prstGeom>
                      <a:noFill/>
                      <a:ln w="6350">
                        <a:noFill/>
                      </a:ln>
                    </wps:spPr>
                    <wps:txbx>
                      <w:txbxContent>
                        <w:p w14:paraId="49DD7B83" w14:textId="77777777" w:rsidR="0023212A" w:rsidRPr="00643E44" w:rsidRDefault="006528EB" w:rsidP="00514314">
                          <w:pPr>
                            <w:pStyle w:val="kleinetekstKAP"/>
                            <w:spacing w:line="240" w:lineRule="auto"/>
                            <w:jc w:val="right"/>
                          </w:pPr>
                          <w:sdt>
                            <w:sdtPr>
                              <w:id w:val="756718254"/>
                              <w:docPartObj>
                                <w:docPartGallery w:val="Page Numbers (Bottom of Page)"/>
                                <w:docPartUnique/>
                              </w:docPartObj>
                            </w:sdtPr>
                            <w:sdtEndPr/>
                            <w:sdtContent>
                              <w:r w:rsidR="00FA7621" w:rsidRPr="00643E44">
                                <w:fldChar w:fldCharType="begin"/>
                              </w:r>
                              <w:r w:rsidR="00FA7621" w:rsidRPr="00643E44">
                                <w:instrText xml:space="preserve"> PAGE  \* Arabic  \* MERGEFORMAT </w:instrText>
                              </w:r>
                              <w:r w:rsidR="00FA7621" w:rsidRPr="00643E44">
                                <w:fldChar w:fldCharType="separate"/>
                              </w:r>
                              <w:r w:rsidR="00FA7621" w:rsidRPr="00643E44">
                                <w:rPr>
                                  <w:noProof/>
                                </w:rPr>
                                <w:t>2</w:t>
                              </w:r>
                              <w:r w:rsidR="00FA7621" w:rsidRPr="00643E44">
                                <w:fldChar w:fldCharType="end"/>
                              </w:r>
                            </w:sdtContent>
                          </w:sdt>
                          <w:r w:rsidR="0023212A" w:rsidRPr="00643E44">
                            <w:t>/</w:t>
                          </w:r>
                          <w:fldSimple w:instr=" NUMPAGES  \* Arabic  \* MERGEFORMAT ">
                            <w:r w:rsidR="00FA7621" w:rsidRPr="00643E44">
                              <w:rPr>
                                <w:noProof/>
                              </w:rPr>
                              <w:t>2</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EDAAC" id="_x0000_t202" coordsize="21600,21600" o:spt="202" path="m,l,21600r21600,l21600,xe">
              <v:stroke joinstyle="miter"/>
              <v:path gradientshapeok="t" o:connecttype="rect"/>
            </v:shapetype>
            <v:shape id="Tekstvak 8" o:spid="_x0000_s1032" type="#_x0000_t202" style="position:absolute;left:0;text-align:left;margin-left:479.85pt;margin-top:796.75pt;width:46.75pt;height:23.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" filled="f" stroked="f" strokeweight=".5pt">
              <v:textbox inset="0,0,0,0">
                <w:txbxContent>
                  <w:p w14:paraId="49DD7B83" w14:textId="77777777" w:rsidR="0023212A" w:rsidRPr="00643E44" w:rsidRDefault="00D47F1D" w:rsidP="00514314">
                    <w:pPr>
                      <w:pStyle w:val="kleinetekstKAP"/>
                      <w:spacing w:line="240" w:lineRule="auto"/>
                      <w:jc w:val="right"/>
                    </w:pPr>
                    <w:sdt>
                      <w:sdtPr>
                        <w:id w:val="756718254"/>
                        <w:docPartObj>
                          <w:docPartGallery w:val="Page Numbers (Bottom of Page)"/>
                          <w:docPartUnique/>
                        </w:docPartObj>
                      </w:sdtPr>
                      <w:sdtEndPr/>
                      <w:sdtContent>
                        <w:r w:rsidR="00FA7621" w:rsidRPr="00643E44">
                          <w:fldChar w:fldCharType="begin"/>
                        </w:r>
                        <w:r w:rsidR="00FA7621" w:rsidRPr="00643E44">
                          <w:instrText xml:space="preserve"> PAGE  \* Arabic  \* MERGEFORMAT </w:instrText>
                        </w:r>
                        <w:r w:rsidR="00FA7621" w:rsidRPr="00643E44">
                          <w:fldChar w:fldCharType="separate"/>
                        </w:r>
                        <w:r w:rsidR="00FA7621" w:rsidRPr="00643E44">
                          <w:rPr>
                            <w:noProof/>
                          </w:rPr>
                          <w:t>2</w:t>
                        </w:r>
                        <w:r w:rsidR="00FA7621" w:rsidRPr="00643E44">
                          <w:fldChar w:fldCharType="end"/>
                        </w:r>
                      </w:sdtContent>
                    </w:sdt>
                    <w:r w:rsidR="0023212A" w:rsidRPr="00643E44">
                      <w:t>/</w:t>
                    </w:r>
                    <w:fldSimple w:instr=" NUMPAGES  \* Arabic  \* MERGEFORMAT ">
                      <w:r w:rsidR="00FA7621" w:rsidRPr="00643E44">
                        <w:rPr>
                          <w:noProof/>
                        </w:rPr>
                        <w:t>2</w:t>
                      </w:r>
                    </w:fldSimple>
                  </w:p>
                </w:txbxContent>
              </v:textbox>
              <w10:wrap anchorx="page" anchory="page"/>
            </v:shape>
          </w:pict>
        </mc:Fallback>
      </mc:AlternateContent>
    </w:r>
    <w:r w:rsidR="00FF20EB" w:rsidRPr="008D0188">
      <w:drawing>
        <wp:anchor distT="0" distB="0" distL="114300" distR="114300" simplePos="0" relativeHeight="251664384" behindDoc="1" locked="1" layoutInCell="1" allowOverlap="1" wp14:anchorId="787F4655" wp14:editId="45BA2B75">
          <wp:simplePos x="0" y="0"/>
          <wp:positionH relativeFrom="page">
            <wp:posOffset>6888480</wp:posOffset>
          </wp:positionH>
          <wp:positionV relativeFrom="page">
            <wp:posOffset>10099675</wp:posOffset>
          </wp:positionV>
          <wp:extent cx="376560" cy="297000"/>
          <wp:effectExtent l="0" t="0" r="4445" b="8255"/>
          <wp:wrapNone/>
          <wp:docPr id="354379435" name="Graphic 354379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76560" cy="2970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FA61" w14:textId="7EC1EF17" w:rsidR="00FD461A" w:rsidRPr="00326523" w:rsidRDefault="00D47F1D" w:rsidP="00326523">
    <w:pPr>
      <w:pStyle w:val="Voettekst"/>
    </w:pPr>
    <w:r w:rsidRPr="003D7843">
      <mc:AlternateContent>
        <mc:Choice Requires="wps">
          <w:drawing>
            <wp:anchor distT="0" distB="0" distL="114300" distR="114300" simplePos="0" relativeHeight="251672576" behindDoc="0" locked="0" layoutInCell="1" allowOverlap="1" wp14:anchorId="70FE3BD0" wp14:editId="6449A182">
              <wp:simplePos x="0" y="0"/>
              <wp:positionH relativeFrom="margin">
                <wp:posOffset>0</wp:posOffset>
              </wp:positionH>
              <wp:positionV relativeFrom="paragraph">
                <wp:posOffset>-285115</wp:posOffset>
              </wp:positionV>
              <wp:extent cx="4488180" cy="685800"/>
              <wp:effectExtent l="0" t="0" r="7620" b="0"/>
              <wp:wrapNone/>
              <wp:docPr id="947539460" name="Tekstvak 947539460"/>
              <wp:cNvGraphicFramePr/>
              <a:graphic xmlns:a="http://schemas.openxmlformats.org/drawingml/2006/main">
                <a:graphicData uri="http://schemas.microsoft.com/office/word/2010/wordprocessingShape">
                  <wps:wsp>
                    <wps:cNvSpPr txBox="1"/>
                    <wps:spPr>
                      <a:xfrm>
                        <a:off x="0" y="0"/>
                        <a:ext cx="4488180" cy="685800"/>
                      </a:xfrm>
                      <a:prstGeom prst="rect">
                        <a:avLst/>
                      </a:prstGeom>
                      <a:noFill/>
                      <a:ln w="6350">
                        <a:noFill/>
                      </a:ln>
                    </wps:spPr>
                    <wps:txbx>
                      <w:txbxContent>
                        <w:p w14:paraId="27BF68A2" w14:textId="77777777" w:rsidR="00D47F1D" w:rsidRPr="005F714D" w:rsidRDefault="00D47F1D" w:rsidP="00D47F1D">
                          <w:pPr>
                            <w:pStyle w:val="DilbeekkleinetekstKAPBOLD"/>
                            <w:rPr>
                              <w:rStyle w:val="Zwaar"/>
                              <w:b/>
                              <w:bCs w:val="0"/>
                            </w:rPr>
                          </w:pPr>
                          <w:r>
                            <w:rPr>
                              <w:rStyle w:val="Zwaar"/>
                              <w:b/>
                              <w:bCs w:val="0"/>
                            </w:rPr>
                            <w:t>wonen en ondernemen</w:t>
                          </w:r>
                          <w:r w:rsidRPr="00F43191">
                            <w:t xml:space="preserve"> </w:t>
                          </w:r>
                          <w:r w:rsidRPr="00F43191">
                            <w:tab/>
                          </w:r>
                          <w:r w:rsidRPr="00F43191">
                            <w:tab/>
                            <w:t>T 02 451 69 70</w:t>
                          </w:r>
                        </w:p>
                        <w:p w14:paraId="751DC552" w14:textId="77777777" w:rsidR="00D47F1D" w:rsidRPr="005F714D" w:rsidRDefault="00D47F1D" w:rsidP="00D47F1D">
                          <w:pPr>
                            <w:pStyle w:val="DilbeekkleinetekstKAPBOLD"/>
                            <w:rPr>
                              <w:rStyle w:val="Zwaar"/>
                              <w:b/>
                              <w:bCs w:val="0"/>
                            </w:rPr>
                          </w:pPr>
                          <w:r>
                            <w:rPr>
                              <w:rStyle w:val="Zwaar"/>
                              <w:b/>
                              <w:bCs w:val="0"/>
                            </w:rPr>
                            <w:t>de heetveldelaan 4</w:t>
                          </w:r>
                          <w:r w:rsidRPr="00F43191">
                            <w:t xml:space="preserve"> </w:t>
                          </w:r>
                          <w:r>
                            <w:tab/>
                          </w:r>
                          <w:r>
                            <w:tab/>
                          </w:r>
                          <w:r w:rsidRPr="00F43191">
                            <w:t>wonenenondernemen@DILBEEK.be</w:t>
                          </w:r>
                        </w:p>
                        <w:p w14:paraId="1227DD04" w14:textId="77777777" w:rsidR="00D47F1D" w:rsidRPr="005F714D" w:rsidRDefault="00D47F1D" w:rsidP="00D47F1D">
                          <w:pPr>
                            <w:pStyle w:val="DilbeekkleinetekstKAPBOLD"/>
                            <w:rPr>
                              <w:rStyle w:val="Zwaar"/>
                              <w:b/>
                              <w:bCs w:val="0"/>
                            </w:rPr>
                          </w:pPr>
                          <w:r w:rsidRPr="005F714D">
                            <w:rPr>
                              <w:rStyle w:val="Zwaar"/>
                              <w:b/>
                              <w:bCs w:val="0"/>
                            </w:rPr>
                            <w:t>1700 DILBEEK</w:t>
                          </w:r>
                          <w:r>
                            <w:rPr>
                              <w:rStyle w:val="Zwaar"/>
                              <w:b/>
                              <w:bCs w:val="0"/>
                            </w:rPr>
                            <w:tab/>
                          </w:r>
                          <w:r>
                            <w:rPr>
                              <w:rStyle w:val="Zwaar"/>
                              <w:b/>
                              <w:bCs w:val="0"/>
                            </w:rPr>
                            <w:tab/>
                          </w:r>
                          <w:r>
                            <w:rPr>
                              <w:rStyle w:val="Zwaar"/>
                              <w:b/>
                              <w:bCs w:val="0"/>
                            </w:rPr>
                            <w:tab/>
                          </w:r>
                          <w:r w:rsidRPr="00F43191">
                            <w:rPr>
                              <w:rStyle w:val="Zwaar"/>
                              <w:b/>
                              <w:bCs w:val="0"/>
                            </w:rPr>
                            <w:t>WWW.DILBEEK.BE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E3BD0" id="_x0000_t202" coordsize="21600,21600" o:spt="202" path="m,l,21600r21600,l21600,xe">
              <v:stroke joinstyle="miter"/>
              <v:path gradientshapeok="t" o:connecttype="rect"/>
            </v:shapetype>
            <v:shape id="Tekstvak 947539460" o:spid="_x0000_s1033" type="#_x0000_t202" style="position:absolute;left:0;text-align:left;margin-left:0;margin-top:-22.45pt;width:353.4pt;height:5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" filled="f" stroked="f" strokeweight=".5pt">
              <v:textbox inset="0,0,0,0">
                <w:txbxContent>
                  <w:p w14:paraId="27BF68A2" w14:textId="77777777" w:rsidR="00D47F1D" w:rsidRPr="005F714D" w:rsidRDefault="00D47F1D" w:rsidP="00D47F1D">
                    <w:pPr>
                      <w:pStyle w:val="DilbeekkleinetekstKAPBOLD"/>
                      <w:rPr>
                        <w:rStyle w:val="Zwaar"/>
                        <w:b/>
                        <w:bCs w:val="0"/>
                      </w:rPr>
                    </w:pPr>
                    <w:r>
                      <w:rPr>
                        <w:rStyle w:val="Zwaar"/>
                        <w:b/>
                        <w:bCs w:val="0"/>
                      </w:rPr>
                      <w:t>wonen en ondernemen</w:t>
                    </w:r>
                    <w:r w:rsidRPr="00F43191">
                      <w:t xml:space="preserve"> </w:t>
                    </w:r>
                    <w:r w:rsidRPr="00F43191">
                      <w:tab/>
                    </w:r>
                    <w:r w:rsidRPr="00F43191">
                      <w:tab/>
                      <w:t>T 02 451 69 70</w:t>
                    </w:r>
                  </w:p>
                  <w:p w14:paraId="751DC552" w14:textId="77777777" w:rsidR="00D47F1D" w:rsidRPr="005F714D" w:rsidRDefault="00D47F1D" w:rsidP="00D47F1D">
                    <w:pPr>
                      <w:pStyle w:val="DilbeekkleinetekstKAPBOLD"/>
                      <w:rPr>
                        <w:rStyle w:val="Zwaar"/>
                        <w:b/>
                        <w:bCs w:val="0"/>
                      </w:rPr>
                    </w:pPr>
                    <w:r>
                      <w:rPr>
                        <w:rStyle w:val="Zwaar"/>
                        <w:b/>
                        <w:bCs w:val="0"/>
                      </w:rPr>
                      <w:t>de heetveldelaan 4</w:t>
                    </w:r>
                    <w:r w:rsidRPr="00F43191">
                      <w:t xml:space="preserve"> </w:t>
                    </w:r>
                    <w:r>
                      <w:tab/>
                    </w:r>
                    <w:r>
                      <w:tab/>
                    </w:r>
                    <w:r w:rsidRPr="00F43191">
                      <w:t>wonenenondernemen@DILBEEK.be</w:t>
                    </w:r>
                  </w:p>
                  <w:p w14:paraId="1227DD04" w14:textId="77777777" w:rsidR="00D47F1D" w:rsidRPr="005F714D" w:rsidRDefault="00D47F1D" w:rsidP="00D47F1D">
                    <w:pPr>
                      <w:pStyle w:val="DilbeekkleinetekstKAPBOLD"/>
                      <w:rPr>
                        <w:rStyle w:val="Zwaar"/>
                        <w:b/>
                        <w:bCs w:val="0"/>
                      </w:rPr>
                    </w:pPr>
                    <w:r w:rsidRPr="005F714D">
                      <w:rPr>
                        <w:rStyle w:val="Zwaar"/>
                        <w:b/>
                        <w:bCs w:val="0"/>
                      </w:rPr>
                      <w:t>1700 DILBEEK</w:t>
                    </w:r>
                    <w:r>
                      <w:rPr>
                        <w:rStyle w:val="Zwaar"/>
                        <w:b/>
                        <w:bCs w:val="0"/>
                      </w:rPr>
                      <w:tab/>
                    </w:r>
                    <w:r>
                      <w:rPr>
                        <w:rStyle w:val="Zwaar"/>
                        <w:b/>
                        <w:bCs w:val="0"/>
                      </w:rPr>
                      <w:tab/>
                    </w:r>
                    <w:r>
                      <w:rPr>
                        <w:rStyle w:val="Zwaar"/>
                        <w:b/>
                        <w:bCs w:val="0"/>
                      </w:rPr>
                      <w:tab/>
                    </w:r>
                    <w:r w:rsidRPr="00F43191">
                      <w:rPr>
                        <w:rStyle w:val="Zwaar"/>
                        <w:b/>
                        <w:bCs w:val="0"/>
                      </w:rPr>
                      <w:t>WWW.DILBEEK.BE</w:t>
                    </w:r>
                  </w:p>
                </w:txbxContent>
              </v:textbox>
              <w10:wrap anchorx="margin"/>
            </v:shape>
          </w:pict>
        </mc:Fallback>
      </mc:AlternateContent>
    </w:r>
    <w:r w:rsidR="00326523" w:rsidRPr="008D0188">
      <mc:AlternateContent>
        <mc:Choice Requires="wps">
          <w:drawing>
            <wp:anchor distT="0" distB="0" distL="114300" distR="114300" simplePos="0" relativeHeight="251670528" behindDoc="0" locked="0" layoutInCell="1" allowOverlap="1" wp14:anchorId="33450C06" wp14:editId="7AEB22AF">
              <wp:simplePos x="0" y="0"/>
              <wp:positionH relativeFrom="page">
                <wp:posOffset>6094349</wp:posOffset>
              </wp:positionH>
              <wp:positionV relativeFrom="page">
                <wp:posOffset>10118725</wp:posOffset>
              </wp:positionV>
              <wp:extent cx="593725" cy="296545"/>
              <wp:effectExtent l="0" t="0" r="0" b="8255"/>
              <wp:wrapNone/>
              <wp:docPr id="4" name="Tekstvak 4"/>
              <wp:cNvGraphicFramePr/>
              <a:graphic xmlns:a="http://schemas.openxmlformats.org/drawingml/2006/main">
                <a:graphicData uri="http://schemas.microsoft.com/office/word/2010/wordprocessingShape">
                  <wps:wsp>
                    <wps:cNvSpPr txBox="1"/>
                    <wps:spPr>
                      <a:xfrm>
                        <a:off x="0" y="0"/>
                        <a:ext cx="593725" cy="296545"/>
                      </a:xfrm>
                      <a:prstGeom prst="rect">
                        <a:avLst/>
                      </a:prstGeom>
                      <a:noFill/>
                      <a:ln w="6350">
                        <a:noFill/>
                      </a:ln>
                    </wps:spPr>
                    <wps:txbx>
                      <w:txbxContent>
                        <w:p w14:paraId="0EFD79DA" w14:textId="77777777" w:rsidR="00326523" w:rsidRPr="00643E44" w:rsidRDefault="006528EB" w:rsidP="00326523">
                          <w:pPr>
                            <w:pStyle w:val="kleinetekstKAP"/>
                            <w:spacing w:line="240" w:lineRule="auto"/>
                            <w:jc w:val="right"/>
                          </w:pPr>
                          <w:sdt>
                            <w:sdtPr>
                              <w:id w:val="-369532027"/>
                              <w:docPartObj>
                                <w:docPartGallery w:val="Page Numbers (Bottom of Page)"/>
                                <w:docPartUnique/>
                              </w:docPartObj>
                            </w:sdtPr>
                            <w:sdtEndPr/>
                            <w:sdtContent>
                              <w:r w:rsidR="00326523" w:rsidRPr="00643E44">
                                <w:fldChar w:fldCharType="begin"/>
                              </w:r>
                              <w:r w:rsidR="00326523" w:rsidRPr="00643E44">
                                <w:instrText xml:space="preserve"> PAGE  \* Arabic  \* MERGEFORMAT </w:instrText>
                              </w:r>
                              <w:r w:rsidR="00326523" w:rsidRPr="00643E44">
                                <w:fldChar w:fldCharType="separate"/>
                              </w:r>
                              <w:r w:rsidR="00326523" w:rsidRPr="00643E44">
                                <w:rPr>
                                  <w:noProof/>
                                </w:rPr>
                                <w:t>2</w:t>
                              </w:r>
                              <w:r w:rsidR="00326523" w:rsidRPr="00643E44">
                                <w:fldChar w:fldCharType="end"/>
                              </w:r>
                            </w:sdtContent>
                          </w:sdt>
                          <w:r w:rsidR="00326523" w:rsidRPr="00643E44">
                            <w:t>/</w:t>
                          </w:r>
                          <w:fldSimple w:instr=" NUMPAGES  \* Arabic  \* MERGEFORMAT ">
                            <w:r w:rsidR="00326523" w:rsidRPr="00643E44">
                              <w:rPr>
                                <w:noProof/>
                              </w:rPr>
                              <w:t>2</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50C06" id="Tekstvak 4" o:spid="_x0000_s1034" type="#_x0000_t202" style="position:absolute;left:0;text-align:left;margin-left:479.85pt;margin-top:796.75pt;width:46.75pt;height:23.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" filled="f" stroked="f" strokeweight=".5pt">
              <v:textbox inset="0,0,0,0">
                <w:txbxContent>
                  <w:p w14:paraId="0EFD79DA" w14:textId="77777777" w:rsidR="00326523" w:rsidRPr="00643E44" w:rsidRDefault="00D47F1D" w:rsidP="00326523">
                    <w:pPr>
                      <w:pStyle w:val="kleinetekstKAP"/>
                      <w:spacing w:line="240" w:lineRule="auto"/>
                      <w:jc w:val="right"/>
                    </w:pPr>
                    <w:sdt>
                      <w:sdtPr>
                        <w:id w:val="-369532027"/>
                        <w:docPartObj>
                          <w:docPartGallery w:val="Page Numbers (Bottom of Page)"/>
                          <w:docPartUnique/>
                        </w:docPartObj>
                      </w:sdtPr>
                      <w:sdtEndPr/>
                      <w:sdtContent>
                        <w:r w:rsidR="00326523" w:rsidRPr="00643E44">
                          <w:fldChar w:fldCharType="begin"/>
                        </w:r>
                        <w:r w:rsidR="00326523" w:rsidRPr="00643E44">
                          <w:instrText xml:space="preserve"> PAGE  \* Arabic  \* MERGEFORMAT </w:instrText>
                        </w:r>
                        <w:r w:rsidR="00326523" w:rsidRPr="00643E44">
                          <w:fldChar w:fldCharType="separate"/>
                        </w:r>
                        <w:r w:rsidR="00326523" w:rsidRPr="00643E44">
                          <w:rPr>
                            <w:noProof/>
                          </w:rPr>
                          <w:t>2</w:t>
                        </w:r>
                        <w:r w:rsidR="00326523" w:rsidRPr="00643E44">
                          <w:fldChar w:fldCharType="end"/>
                        </w:r>
                      </w:sdtContent>
                    </w:sdt>
                    <w:r w:rsidR="00326523" w:rsidRPr="00643E44">
                      <w:t>/</w:t>
                    </w:r>
                    <w:fldSimple w:instr=" NUMPAGES  \* Arabic  \* MERGEFORMAT ">
                      <w:r w:rsidR="00326523" w:rsidRPr="00643E44">
                        <w:rPr>
                          <w:noProof/>
                        </w:rPr>
                        <w:t>2</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9C9AD" w14:textId="77777777" w:rsidR="00E67CBB" w:rsidRDefault="00E67CBB" w:rsidP="00110F84">
      <w:r>
        <w:separator/>
      </w:r>
    </w:p>
  </w:footnote>
  <w:footnote w:type="continuationSeparator" w:id="0">
    <w:p w14:paraId="2815E95E" w14:textId="77777777" w:rsidR="00E67CBB" w:rsidRDefault="00E67CBB" w:rsidP="00110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ECDF1" w14:textId="77777777" w:rsidR="00074F2D" w:rsidRDefault="00795360" w:rsidP="008D0188">
    <w:pPr>
      <w:pStyle w:val="Voettekst"/>
    </w:pPr>
    <w:r>
      <w:drawing>
        <wp:anchor distT="0" distB="594360" distL="114300" distR="114300" simplePos="0" relativeHeight="251660288" behindDoc="1" locked="1" layoutInCell="1" allowOverlap="1" wp14:anchorId="1221F5A8" wp14:editId="674D6A51">
          <wp:simplePos x="0" y="0"/>
          <wp:positionH relativeFrom="page">
            <wp:posOffset>908050</wp:posOffset>
          </wp:positionH>
          <wp:positionV relativeFrom="margin">
            <wp:align>top</wp:align>
          </wp:positionV>
          <wp:extent cx="1488440" cy="296545"/>
          <wp:effectExtent l="0" t="0" r="0" b="8255"/>
          <wp:wrapNone/>
          <wp:docPr id="441376690" name="Graphic 441376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8440" cy="296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937"/>
    <w:multiLevelType w:val="hybridMultilevel"/>
    <w:tmpl w:val="A112B4FE"/>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3603FE"/>
    <w:multiLevelType w:val="hybridMultilevel"/>
    <w:tmpl w:val="95C8A292"/>
    <w:lvl w:ilvl="0" w:tplc="CC462A88">
      <w:start w:val="1"/>
      <w:numFmt w:val="decimal"/>
      <w:pStyle w:val="Titelniveau1"/>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33C6B23"/>
    <w:multiLevelType w:val="hybridMultilevel"/>
    <w:tmpl w:val="F7B6CA34"/>
    <w:lvl w:ilvl="0" w:tplc="2CC4C738">
      <w:start w:val="1"/>
      <w:numFmt w:val="bullet"/>
      <w:lvlText w:val="­"/>
      <w:lvlJc w:val="left"/>
      <w:pPr>
        <w:ind w:left="720" w:hanging="360"/>
      </w:pPr>
      <w:rPr>
        <w:rFonts w:ascii="Coo Hew" w:hAnsi="Coo H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1846406"/>
    <w:multiLevelType w:val="hybridMultilevel"/>
    <w:tmpl w:val="6C1282EE"/>
    <w:lvl w:ilvl="0" w:tplc="B4A0F228">
      <w:start w:val="1"/>
      <w:numFmt w:val="decimal"/>
      <w:pStyle w:val="Titelniveau3"/>
      <w:lvlText w:val="%1.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8723292"/>
    <w:multiLevelType w:val="hybridMultilevel"/>
    <w:tmpl w:val="0148947A"/>
    <w:lvl w:ilvl="0" w:tplc="C5249B52">
      <w:start w:val="1"/>
      <w:numFmt w:val="decimal"/>
      <w:pStyle w:val="Titelniveau2"/>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9187E70"/>
    <w:multiLevelType w:val="hybridMultilevel"/>
    <w:tmpl w:val="014E6204"/>
    <w:lvl w:ilvl="0" w:tplc="861AFB72">
      <w:start w:val="1"/>
      <w:numFmt w:val="decimal"/>
      <w:pStyle w:val="Titelniveau4"/>
      <w:lvlText w:val="%1.1.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45B08B0"/>
    <w:multiLevelType w:val="hybridMultilevel"/>
    <w:tmpl w:val="D8828DCA"/>
    <w:lvl w:ilvl="0" w:tplc="16E81156">
      <w:start w:val="1"/>
      <w:numFmt w:val="decimal"/>
      <w:pStyle w:val="DilbeekNummering"/>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8786485"/>
    <w:multiLevelType w:val="hybridMultilevel"/>
    <w:tmpl w:val="0408EA70"/>
    <w:lvl w:ilvl="0" w:tplc="5336D65A">
      <w:start w:val="1"/>
      <w:numFmt w:val="bullet"/>
      <w:pStyle w:val="DilbeekOpsomming01"/>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C9379BD"/>
    <w:multiLevelType w:val="hybridMultilevel"/>
    <w:tmpl w:val="43EADDDC"/>
    <w:lvl w:ilvl="0" w:tplc="0062213E">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E3453DB"/>
    <w:multiLevelType w:val="hybridMultilevel"/>
    <w:tmpl w:val="8E68C1A2"/>
    <w:lvl w:ilvl="0" w:tplc="08130001">
      <w:start w:val="1"/>
      <w:numFmt w:val="bullet"/>
      <w:lvlText w:val=""/>
      <w:lvlJc w:val="left"/>
      <w:pPr>
        <w:ind w:left="720" w:hanging="36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5CDA5668"/>
    <w:multiLevelType w:val="hybridMultilevel"/>
    <w:tmpl w:val="5AA86C64"/>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674C1039"/>
    <w:multiLevelType w:val="hybridMultilevel"/>
    <w:tmpl w:val="52A4BBF4"/>
    <w:lvl w:ilvl="0" w:tplc="4AA88E9A">
      <w:start w:val="1"/>
      <w:numFmt w:val="bullet"/>
      <w:pStyle w:val="DilbeekOpsomming02"/>
      <w:lvlText w:val="o"/>
      <w:lvlJc w:val="left"/>
      <w:pPr>
        <w:ind w:left="828" w:hanging="360"/>
      </w:pPr>
      <w:rPr>
        <w:rFonts w:ascii="Courier New" w:hAnsi="Courier New" w:cs="Courier New" w:hint="default"/>
      </w:rPr>
    </w:lvl>
    <w:lvl w:ilvl="1" w:tplc="08130003" w:tentative="1">
      <w:start w:val="1"/>
      <w:numFmt w:val="bullet"/>
      <w:lvlText w:val="o"/>
      <w:lvlJc w:val="left"/>
      <w:pPr>
        <w:ind w:left="1908" w:hanging="360"/>
      </w:pPr>
      <w:rPr>
        <w:rFonts w:ascii="Courier New" w:hAnsi="Courier New" w:cs="Courier New" w:hint="default"/>
      </w:rPr>
    </w:lvl>
    <w:lvl w:ilvl="2" w:tplc="08130005" w:tentative="1">
      <w:start w:val="1"/>
      <w:numFmt w:val="bullet"/>
      <w:lvlText w:val=""/>
      <w:lvlJc w:val="left"/>
      <w:pPr>
        <w:ind w:left="2628" w:hanging="360"/>
      </w:pPr>
      <w:rPr>
        <w:rFonts w:ascii="Wingdings" w:hAnsi="Wingdings" w:hint="default"/>
      </w:rPr>
    </w:lvl>
    <w:lvl w:ilvl="3" w:tplc="08130001" w:tentative="1">
      <w:start w:val="1"/>
      <w:numFmt w:val="bullet"/>
      <w:lvlText w:val=""/>
      <w:lvlJc w:val="left"/>
      <w:pPr>
        <w:ind w:left="3348" w:hanging="360"/>
      </w:pPr>
      <w:rPr>
        <w:rFonts w:ascii="Symbol" w:hAnsi="Symbol" w:hint="default"/>
      </w:rPr>
    </w:lvl>
    <w:lvl w:ilvl="4" w:tplc="08130003" w:tentative="1">
      <w:start w:val="1"/>
      <w:numFmt w:val="bullet"/>
      <w:lvlText w:val="o"/>
      <w:lvlJc w:val="left"/>
      <w:pPr>
        <w:ind w:left="4068" w:hanging="360"/>
      </w:pPr>
      <w:rPr>
        <w:rFonts w:ascii="Courier New" w:hAnsi="Courier New" w:cs="Courier New" w:hint="default"/>
      </w:rPr>
    </w:lvl>
    <w:lvl w:ilvl="5" w:tplc="08130005" w:tentative="1">
      <w:start w:val="1"/>
      <w:numFmt w:val="bullet"/>
      <w:lvlText w:val=""/>
      <w:lvlJc w:val="left"/>
      <w:pPr>
        <w:ind w:left="4788" w:hanging="360"/>
      </w:pPr>
      <w:rPr>
        <w:rFonts w:ascii="Wingdings" w:hAnsi="Wingdings" w:hint="default"/>
      </w:rPr>
    </w:lvl>
    <w:lvl w:ilvl="6" w:tplc="08130001" w:tentative="1">
      <w:start w:val="1"/>
      <w:numFmt w:val="bullet"/>
      <w:lvlText w:val=""/>
      <w:lvlJc w:val="left"/>
      <w:pPr>
        <w:ind w:left="5508" w:hanging="360"/>
      </w:pPr>
      <w:rPr>
        <w:rFonts w:ascii="Symbol" w:hAnsi="Symbol" w:hint="default"/>
      </w:rPr>
    </w:lvl>
    <w:lvl w:ilvl="7" w:tplc="08130003" w:tentative="1">
      <w:start w:val="1"/>
      <w:numFmt w:val="bullet"/>
      <w:lvlText w:val="o"/>
      <w:lvlJc w:val="left"/>
      <w:pPr>
        <w:ind w:left="6228" w:hanging="360"/>
      </w:pPr>
      <w:rPr>
        <w:rFonts w:ascii="Courier New" w:hAnsi="Courier New" w:cs="Courier New" w:hint="default"/>
      </w:rPr>
    </w:lvl>
    <w:lvl w:ilvl="8" w:tplc="08130005" w:tentative="1">
      <w:start w:val="1"/>
      <w:numFmt w:val="bullet"/>
      <w:lvlText w:val=""/>
      <w:lvlJc w:val="left"/>
      <w:pPr>
        <w:ind w:left="6948" w:hanging="360"/>
      </w:pPr>
      <w:rPr>
        <w:rFonts w:ascii="Wingdings" w:hAnsi="Wingdings" w:hint="default"/>
      </w:rPr>
    </w:lvl>
  </w:abstractNum>
  <w:abstractNum w:abstractNumId="12" w15:restartNumberingAfterBreak="0">
    <w:nsid w:val="6CB94972"/>
    <w:multiLevelType w:val="hybridMultilevel"/>
    <w:tmpl w:val="91F00D9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AF96E17"/>
    <w:multiLevelType w:val="hybridMultilevel"/>
    <w:tmpl w:val="7ABCDEB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492990954">
    <w:abstractNumId w:val="2"/>
  </w:num>
  <w:num w:numId="2" w16cid:durableId="1543054547">
    <w:abstractNumId w:val="8"/>
  </w:num>
  <w:num w:numId="3" w16cid:durableId="1443501205">
    <w:abstractNumId w:val="13"/>
  </w:num>
  <w:num w:numId="4" w16cid:durableId="1974944819">
    <w:abstractNumId w:val="9"/>
  </w:num>
  <w:num w:numId="5" w16cid:durableId="139538843">
    <w:abstractNumId w:val="7"/>
  </w:num>
  <w:num w:numId="6" w16cid:durableId="421679430">
    <w:abstractNumId w:val="7"/>
  </w:num>
  <w:num w:numId="7" w16cid:durableId="77136027">
    <w:abstractNumId w:val="7"/>
    <w:lvlOverride w:ilvl="0">
      <w:startOverride w:val="1"/>
    </w:lvlOverride>
  </w:num>
  <w:num w:numId="8" w16cid:durableId="1370104616">
    <w:abstractNumId w:val="11"/>
  </w:num>
  <w:num w:numId="9" w16cid:durableId="675303778">
    <w:abstractNumId w:val="6"/>
  </w:num>
  <w:num w:numId="10" w16cid:durableId="1502965313">
    <w:abstractNumId w:val="4"/>
  </w:num>
  <w:num w:numId="11" w16cid:durableId="905337041">
    <w:abstractNumId w:val="3"/>
  </w:num>
  <w:num w:numId="12" w16cid:durableId="1042944811">
    <w:abstractNumId w:val="5"/>
  </w:num>
  <w:num w:numId="13" w16cid:durableId="1267882489">
    <w:abstractNumId w:val="1"/>
  </w:num>
  <w:num w:numId="14" w16cid:durableId="448863063">
    <w:abstractNumId w:val="12"/>
  </w:num>
  <w:num w:numId="15" w16cid:durableId="73476661">
    <w:abstractNumId w:val="10"/>
  </w:num>
  <w:num w:numId="16" w16cid:durableId="1787038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rawingGridHorizontalSpacing w:val="471"/>
  <w:drawingGridVerticalSpacing w:val="471"/>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CBB"/>
    <w:rsid w:val="000027E7"/>
    <w:rsid w:val="00012547"/>
    <w:rsid w:val="00025844"/>
    <w:rsid w:val="00025C52"/>
    <w:rsid w:val="00026255"/>
    <w:rsid w:val="00031A0D"/>
    <w:rsid w:val="00033E09"/>
    <w:rsid w:val="00053263"/>
    <w:rsid w:val="00060BB9"/>
    <w:rsid w:val="00074F2D"/>
    <w:rsid w:val="000766BD"/>
    <w:rsid w:val="000822F7"/>
    <w:rsid w:val="00086E96"/>
    <w:rsid w:val="000901D6"/>
    <w:rsid w:val="00090B0E"/>
    <w:rsid w:val="000A03BC"/>
    <w:rsid w:val="000B6C06"/>
    <w:rsid w:val="000D28C0"/>
    <w:rsid w:val="000D685A"/>
    <w:rsid w:val="000F0A4E"/>
    <w:rsid w:val="000F29DF"/>
    <w:rsid w:val="000F3C51"/>
    <w:rsid w:val="000F4443"/>
    <w:rsid w:val="00101DAE"/>
    <w:rsid w:val="00104756"/>
    <w:rsid w:val="0010497D"/>
    <w:rsid w:val="00110F84"/>
    <w:rsid w:val="00122043"/>
    <w:rsid w:val="00127421"/>
    <w:rsid w:val="00132FDB"/>
    <w:rsid w:val="00150F5E"/>
    <w:rsid w:val="0016353D"/>
    <w:rsid w:val="00171E01"/>
    <w:rsid w:val="00184BE9"/>
    <w:rsid w:val="00196597"/>
    <w:rsid w:val="001C0DC8"/>
    <w:rsid w:val="001C5CD7"/>
    <w:rsid w:val="001C6F29"/>
    <w:rsid w:val="001D4030"/>
    <w:rsid w:val="001D4482"/>
    <w:rsid w:val="001D5CA6"/>
    <w:rsid w:val="001D77C1"/>
    <w:rsid w:val="001E0F82"/>
    <w:rsid w:val="001E69B7"/>
    <w:rsid w:val="001F1A07"/>
    <w:rsid w:val="0023212A"/>
    <w:rsid w:val="00233CD9"/>
    <w:rsid w:val="00250080"/>
    <w:rsid w:val="00250424"/>
    <w:rsid w:val="00254B5F"/>
    <w:rsid w:val="00266BEF"/>
    <w:rsid w:val="002705BC"/>
    <w:rsid w:val="00273168"/>
    <w:rsid w:val="00283388"/>
    <w:rsid w:val="00284145"/>
    <w:rsid w:val="002910FC"/>
    <w:rsid w:val="002949B3"/>
    <w:rsid w:val="002A1077"/>
    <w:rsid w:val="002B2780"/>
    <w:rsid w:val="002C609C"/>
    <w:rsid w:val="002D7425"/>
    <w:rsid w:val="002E22CD"/>
    <w:rsid w:val="002E3C2B"/>
    <w:rsid w:val="00314AFE"/>
    <w:rsid w:val="00317CF2"/>
    <w:rsid w:val="00326523"/>
    <w:rsid w:val="00326FFF"/>
    <w:rsid w:val="0034566B"/>
    <w:rsid w:val="003474E0"/>
    <w:rsid w:val="0035142D"/>
    <w:rsid w:val="00355206"/>
    <w:rsid w:val="00367285"/>
    <w:rsid w:val="0038384D"/>
    <w:rsid w:val="003A39F0"/>
    <w:rsid w:val="003C050D"/>
    <w:rsid w:val="003D00F9"/>
    <w:rsid w:val="003E00C0"/>
    <w:rsid w:val="003F3A9E"/>
    <w:rsid w:val="003F740A"/>
    <w:rsid w:val="003F7750"/>
    <w:rsid w:val="00403996"/>
    <w:rsid w:val="00433B61"/>
    <w:rsid w:val="00436316"/>
    <w:rsid w:val="00441BBE"/>
    <w:rsid w:val="0045255D"/>
    <w:rsid w:val="0046684B"/>
    <w:rsid w:val="00473FC2"/>
    <w:rsid w:val="00481D09"/>
    <w:rsid w:val="00483868"/>
    <w:rsid w:val="00492B67"/>
    <w:rsid w:val="004B6E38"/>
    <w:rsid w:val="004D7BDE"/>
    <w:rsid w:val="004F0C24"/>
    <w:rsid w:val="004F38AE"/>
    <w:rsid w:val="004F3A59"/>
    <w:rsid w:val="005024C5"/>
    <w:rsid w:val="00505246"/>
    <w:rsid w:val="00514314"/>
    <w:rsid w:val="00516E8F"/>
    <w:rsid w:val="00524415"/>
    <w:rsid w:val="005245DE"/>
    <w:rsid w:val="00532C82"/>
    <w:rsid w:val="005358DD"/>
    <w:rsid w:val="00550295"/>
    <w:rsid w:val="00553271"/>
    <w:rsid w:val="00564E17"/>
    <w:rsid w:val="00566CAF"/>
    <w:rsid w:val="0057012B"/>
    <w:rsid w:val="005B0A39"/>
    <w:rsid w:val="005D029D"/>
    <w:rsid w:val="005D1905"/>
    <w:rsid w:val="005D75A5"/>
    <w:rsid w:val="005E1D18"/>
    <w:rsid w:val="005E36C9"/>
    <w:rsid w:val="005E5AE0"/>
    <w:rsid w:val="005F714D"/>
    <w:rsid w:val="005F7735"/>
    <w:rsid w:val="006005F1"/>
    <w:rsid w:val="00627E79"/>
    <w:rsid w:val="00643E44"/>
    <w:rsid w:val="00645545"/>
    <w:rsid w:val="006528EB"/>
    <w:rsid w:val="00655CFC"/>
    <w:rsid w:val="006643DA"/>
    <w:rsid w:val="0067487C"/>
    <w:rsid w:val="00677B19"/>
    <w:rsid w:val="0069213F"/>
    <w:rsid w:val="00693F9C"/>
    <w:rsid w:val="00696759"/>
    <w:rsid w:val="006A07F0"/>
    <w:rsid w:val="006A455B"/>
    <w:rsid w:val="006A46F6"/>
    <w:rsid w:val="006B1A88"/>
    <w:rsid w:val="006B7AD7"/>
    <w:rsid w:val="006C0288"/>
    <w:rsid w:val="006D4742"/>
    <w:rsid w:val="006E5173"/>
    <w:rsid w:val="00703801"/>
    <w:rsid w:val="007042E5"/>
    <w:rsid w:val="00711832"/>
    <w:rsid w:val="0071662B"/>
    <w:rsid w:val="00724E6F"/>
    <w:rsid w:val="00740594"/>
    <w:rsid w:val="0075352E"/>
    <w:rsid w:val="0075595C"/>
    <w:rsid w:val="00764DB4"/>
    <w:rsid w:val="007932BC"/>
    <w:rsid w:val="00795360"/>
    <w:rsid w:val="007A4CB3"/>
    <w:rsid w:val="007B4759"/>
    <w:rsid w:val="007B5045"/>
    <w:rsid w:val="007C4D40"/>
    <w:rsid w:val="007E4630"/>
    <w:rsid w:val="007F23BF"/>
    <w:rsid w:val="007F2CEB"/>
    <w:rsid w:val="00807F1C"/>
    <w:rsid w:val="00810ABD"/>
    <w:rsid w:val="008152A8"/>
    <w:rsid w:val="00833933"/>
    <w:rsid w:val="0083794B"/>
    <w:rsid w:val="00842A88"/>
    <w:rsid w:val="00846CC4"/>
    <w:rsid w:val="00862AD5"/>
    <w:rsid w:val="0087151E"/>
    <w:rsid w:val="00877770"/>
    <w:rsid w:val="008817EF"/>
    <w:rsid w:val="00883CC6"/>
    <w:rsid w:val="0089362E"/>
    <w:rsid w:val="0089489C"/>
    <w:rsid w:val="008A752A"/>
    <w:rsid w:val="008A7BF3"/>
    <w:rsid w:val="008B5C72"/>
    <w:rsid w:val="008C18D4"/>
    <w:rsid w:val="008D0188"/>
    <w:rsid w:val="008F4B4D"/>
    <w:rsid w:val="009000A2"/>
    <w:rsid w:val="00913527"/>
    <w:rsid w:val="00920A32"/>
    <w:rsid w:val="00924836"/>
    <w:rsid w:val="00954274"/>
    <w:rsid w:val="0096254A"/>
    <w:rsid w:val="00964923"/>
    <w:rsid w:val="009678E1"/>
    <w:rsid w:val="0099715A"/>
    <w:rsid w:val="009A0139"/>
    <w:rsid w:val="009A3F4D"/>
    <w:rsid w:val="009B431B"/>
    <w:rsid w:val="009D146B"/>
    <w:rsid w:val="009D3690"/>
    <w:rsid w:val="009D3BEE"/>
    <w:rsid w:val="009D3E74"/>
    <w:rsid w:val="009E0CC4"/>
    <w:rsid w:val="009E1DFA"/>
    <w:rsid w:val="009E7C5B"/>
    <w:rsid w:val="009F2AB6"/>
    <w:rsid w:val="00A03C93"/>
    <w:rsid w:val="00A160EF"/>
    <w:rsid w:val="00A2041E"/>
    <w:rsid w:val="00A2411F"/>
    <w:rsid w:val="00A252C1"/>
    <w:rsid w:val="00A27B7C"/>
    <w:rsid w:val="00A51309"/>
    <w:rsid w:val="00A551B4"/>
    <w:rsid w:val="00A55E43"/>
    <w:rsid w:val="00A64E79"/>
    <w:rsid w:val="00A66BAA"/>
    <w:rsid w:val="00A85A20"/>
    <w:rsid w:val="00A90D35"/>
    <w:rsid w:val="00AA2D77"/>
    <w:rsid w:val="00AA5986"/>
    <w:rsid w:val="00AB0514"/>
    <w:rsid w:val="00AB1C88"/>
    <w:rsid w:val="00AB3556"/>
    <w:rsid w:val="00AC509F"/>
    <w:rsid w:val="00AC6083"/>
    <w:rsid w:val="00AC7A86"/>
    <w:rsid w:val="00AD0BF5"/>
    <w:rsid w:val="00AD3D2C"/>
    <w:rsid w:val="00AD407F"/>
    <w:rsid w:val="00AD554B"/>
    <w:rsid w:val="00AE430A"/>
    <w:rsid w:val="00AF2BD1"/>
    <w:rsid w:val="00B10AF2"/>
    <w:rsid w:val="00B12921"/>
    <w:rsid w:val="00B305A8"/>
    <w:rsid w:val="00B4107D"/>
    <w:rsid w:val="00B55E4E"/>
    <w:rsid w:val="00B903F4"/>
    <w:rsid w:val="00BA2A8F"/>
    <w:rsid w:val="00BD5CFD"/>
    <w:rsid w:val="00BE0796"/>
    <w:rsid w:val="00BE46C5"/>
    <w:rsid w:val="00BE4757"/>
    <w:rsid w:val="00BE7695"/>
    <w:rsid w:val="00C015EE"/>
    <w:rsid w:val="00C07D83"/>
    <w:rsid w:val="00C157C3"/>
    <w:rsid w:val="00C2368E"/>
    <w:rsid w:val="00C25D63"/>
    <w:rsid w:val="00C264DE"/>
    <w:rsid w:val="00C30B44"/>
    <w:rsid w:val="00C47285"/>
    <w:rsid w:val="00C502A6"/>
    <w:rsid w:val="00C56181"/>
    <w:rsid w:val="00C5637B"/>
    <w:rsid w:val="00C65870"/>
    <w:rsid w:val="00C7088B"/>
    <w:rsid w:val="00C8023B"/>
    <w:rsid w:val="00C93370"/>
    <w:rsid w:val="00CC0D02"/>
    <w:rsid w:val="00CD1D2C"/>
    <w:rsid w:val="00CD40EB"/>
    <w:rsid w:val="00CD7BC0"/>
    <w:rsid w:val="00CE23E6"/>
    <w:rsid w:val="00CE3473"/>
    <w:rsid w:val="00CF15A8"/>
    <w:rsid w:val="00CF4990"/>
    <w:rsid w:val="00D04CD3"/>
    <w:rsid w:val="00D05093"/>
    <w:rsid w:val="00D052FE"/>
    <w:rsid w:val="00D07C31"/>
    <w:rsid w:val="00D11D55"/>
    <w:rsid w:val="00D160A5"/>
    <w:rsid w:val="00D20DC5"/>
    <w:rsid w:val="00D21DB1"/>
    <w:rsid w:val="00D329C5"/>
    <w:rsid w:val="00D4120B"/>
    <w:rsid w:val="00D420F0"/>
    <w:rsid w:val="00D4522B"/>
    <w:rsid w:val="00D4544B"/>
    <w:rsid w:val="00D47F1D"/>
    <w:rsid w:val="00D526AB"/>
    <w:rsid w:val="00D5519E"/>
    <w:rsid w:val="00D67709"/>
    <w:rsid w:val="00D83ECF"/>
    <w:rsid w:val="00D975DE"/>
    <w:rsid w:val="00DA23F8"/>
    <w:rsid w:val="00DC5F8F"/>
    <w:rsid w:val="00DE0C60"/>
    <w:rsid w:val="00DE199B"/>
    <w:rsid w:val="00DE793A"/>
    <w:rsid w:val="00E11783"/>
    <w:rsid w:val="00E12FB0"/>
    <w:rsid w:val="00E13690"/>
    <w:rsid w:val="00E15AE7"/>
    <w:rsid w:val="00E1683E"/>
    <w:rsid w:val="00E27A04"/>
    <w:rsid w:val="00E41758"/>
    <w:rsid w:val="00E46696"/>
    <w:rsid w:val="00E466C4"/>
    <w:rsid w:val="00E47A15"/>
    <w:rsid w:val="00E50DE3"/>
    <w:rsid w:val="00E5243D"/>
    <w:rsid w:val="00E524C9"/>
    <w:rsid w:val="00E67CBB"/>
    <w:rsid w:val="00E73B2E"/>
    <w:rsid w:val="00E73C78"/>
    <w:rsid w:val="00E824B3"/>
    <w:rsid w:val="00E958F9"/>
    <w:rsid w:val="00EA2E94"/>
    <w:rsid w:val="00EA324A"/>
    <w:rsid w:val="00EB1C71"/>
    <w:rsid w:val="00EC2A78"/>
    <w:rsid w:val="00ED321A"/>
    <w:rsid w:val="00EE2366"/>
    <w:rsid w:val="00F0006A"/>
    <w:rsid w:val="00F0165B"/>
    <w:rsid w:val="00F2593F"/>
    <w:rsid w:val="00F267E2"/>
    <w:rsid w:val="00F30E6A"/>
    <w:rsid w:val="00F44A64"/>
    <w:rsid w:val="00F4587A"/>
    <w:rsid w:val="00F50EB1"/>
    <w:rsid w:val="00F5375F"/>
    <w:rsid w:val="00F715CE"/>
    <w:rsid w:val="00F815B3"/>
    <w:rsid w:val="00F948A2"/>
    <w:rsid w:val="00FA7621"/>
    <w:rsid w:val="00FC7073"/>
    <w:rsid w:val="00FC7484"/>
    <w:rsid w:val="00FD461A"/>
    <w:rsid w:val="00FE0E0E"/>
    <w:rsid w:val="00FF0D09"/>
    <w:rsid w:val="00FF20EB"/>
    <w:rsid w:val="00FF61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95F3B"/>
  <w15:chartTrackingRefBased/>
  <w15:docId w15:val="{E8B09388-63B0-43D0-983D-9592A311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BE" w:eastAsia="en-US" w:bidi="ar-SA"/>
      </w:rPr>
    </w:rPrDefault>
    <w:pPrDefault>
      <w:pPr>
        <w:spacing w:after="160" w:line="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7CF2"/>
    <w:pPr>
      <w:spacing w:after="0" w:line="288" w:lineRule="auto"/>
    </w:pPr>
    <w:rPr>
      <w:rFonts w:cs="Times New Roman"/>
      <w:sz w:val="18"/>
      <w:szCs w:val="20"/>
      <w:lang w:val="nl-NL" w:eastAsia="nl-BE"/>
    </w:rPr>
  </w:style>
  <w:style w:type="paragraph" w:styleId="Kop1">
    <w:name w:val="heading 1"/>
    <w:basedOn w:val="Standaard"/>
    <w:next w:val="Standaard"/>
    <w:link w:val="Kop1Char"/>
    <w:rsid w:val="00266BEF"/>
    <w:pPr>
      <w:keepNext/>
      <w:outlineLvl w:val="0"/>
    </w:pPr>
    <w:rPr>
      <w:rFonts w:cs="Arial"/>
      <w:b/>
      <w:bCs/>
      <w:color w:val="1E64C8"/>
      <w:kern w:val="32"/>
      <w:sz w:val="32"/>
      <w:szCs w:val="32"/>
    </w:rPr>
  </w:style>
  <w:style w:type="paragraph" w:styleId="Kop2">
    <w:name w:val="heading 2"/>
    <w:basedOn w:val="Standaard"/>
    <w:next w:val="Standaard"/>
    <w:link w:val="Kop2Char"/>
    <w:uiPriority w:val="9"/>
    <w:unhideWhenUsed/>
    <w:rsid w:val="00266BEF"/>
    <w:pPr>
      <w:keepNext/>
      <w:keepLines/>
      <w:spacing w:before="40"/>
      <w:outlineLvl w:val="1"/>
    </w:pPr>
    <w:rPr>
      <w:rFonts w:eastAsiaTheme="majorEastAsia" w:cstheme="majorBidi"/>
      <w:color w:val="1E64C8"/>
      <w:sz w:val="24"/>
      <w:szCs w:val="26"/>
    </w:rPr>
  </w:style>
  <w:style w:type="paragraph" w:styleId="Kop3">
    <w:name w:val="heading 3"/>
    <w:basedOn w:val="Standaard"/>
    <w:next w:val="Standaard"/>
    <w:link w:val="Kop3Char"/>
    <w:rsid w:val="00566CAF"/>
    <w:pPr>
      <w:keepNext/>
      <w:spacing w:after="120"/>
      <w:outlineLvl w:val="2"/>
    </w:pPr>
    <w:rPr>
      <w:b/>
      <w:snapToGrid w:val="0"/>
      <w:sz w:val="24"/>
    </w:rPr>
  </w:style>
  <w:style w:type="paragraph" w:styleId="Kop4">
    <w:name w:val="heading 4"/>
    <w:basedOn w:val="Standaard"/>
    <w:next w:val="Standaard"/>
    <w:link w:val="Kop4Char"/>
    <w:uiPriority w:val="9"/>
    <w:unhideWhenUsed/>
    <w:rsid w:val="00441BBE"/>
    <w:pPr>
      <w:keepNext/>
      <w:keepLines/>
      <w:spacing w:before="40"/>
      <w:outlineLvl w:val="3"/>
    </w:pPr>
    <w:rPr>
      <w:rFonts w:asciiTheme="majorHAnsi" w:eastAsiaTheme="majorEastAsia" w:hAnsiTheme="majorHAnsi" w:cstheme="majorBidi"/>
      <w:i/>
      <w:iCs/>
      <w:color w:val="49B774"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8D0188"/>
    <w:pPr>
      <w:tabs>
        <w:tab w:val="left" w:pos="1710"/>
        <w:tab w:val="right" w:pos="4820"/>
      </w:tabs>
      <w:spacing w:line="240" w:lineRule="auto"/>
      <w:jc w:val="right"/>
    </w:pPr>
    <w:rPr>
      <w:noProof/>
    </w:rPr>
  </w:style>
  <w:style w:type="character" w:customStyle="1" w:styleId="VoettekstChar">
    <w:name w:val="Voettekst Char"/>
    <w:basedOn w:val="Standaardalinea-lettertype"/>
    <w:link w:val="Voettekst"/>
    <w:uiPriority w:val="99"/>
    <w:rsid w:val="008D0188"/>
    <w:rPr>
      <w:rFonts w:cs="Times New Roman"/>
      <w:noProof/>
      <w:sz w:val="18"/>
      <w:szCs w:val="20"/>
      <w:lang w:val="nl-NL" w:eastAsia="nl-BE"/>
    </w:rPr>
  </w:style>
  <w:style w:type="character" w:customStyle="1" w:styleId="Kop1Char">
    <w:name w:val="Kop 1 Char"/>
    <w:basedOn w:val="Standaardalinea-lettertype"/>
    <w:link w:val="Kop1"/>
    <w:rsid w:val="00266BEF"/>
    <w:rPr>
      <w:rFonts w:ascii="Arial" w:eastAsia="Times New Roman" w:hAnsi="Arial" w:cs="Arial"/>
      <w:b/>
      <w:bCs/>
      <w:color w:val="1E64C8"/>
      <w:kern w:val="32"/>
      <w:sz w:val="32"/>
      <w:szCs w:val="32"/>
      <w:lang w:val="nl-NL" w:eastAsia="nl-BE"/>
    </w:rPr>
  </w:style>
  <w:style w:type="character" w:customStyle="1" w:styleId="Kop2Char">
    <w:name w:val="Kop 2 Char"/>
    <w:basedOn w:val="Standaardalinea-lettertype"/>
    <w:link w:val="Kop2"/>
    <w:uiPriority w:val="9"/>
    <w:rsid w:val="00266BEF"/>
    <w:rPr>
      <w:rFonts w:ascii="Arial" w:eastAsiaTheme="majorEastAsia" w:hAnsi="Arial" w:cstheme="majorBidi"/>
      <w:color w:val="1E64C8"/>
      <w:sz w:val="24"/>
      <w:szCs w:val="26"/>
      <w:lang w:val="nl-NL" w:eastAsia="nl-BE"/>
    </w:rPr>
  </w:style>
  <w:style w:type="character" w:customStyle="1" w:styleId="Kop3Char">
    <w:name w:val="Kop 3 Char"/>
    <w:basedOn w:val="Standaardalinea-lettertype"/>
    <w:link w:val="Kop3"/>
    <w:rsid w:val="00566CAF"/>
    <w:rPr>
      <w:rFonts w:cs="Times New Roman"/>
      <w:b/>
      <w:snapToGrid w:val="0"/>
      <w:sz w:val="24"/>
      <w:szCs w:val="20"/>
      <w:lang w:val="nl-NL" w:eastAsia="nl-BE"/>
    </w:rPr>
  </w:style>
  <w:style w:type="paragraph" w:styleId="Geenafstand">
    <w:name w:val="No Spacing"/>
    <w:link w:val="GeenafstandChar"/>
    <w:uiPriority w:val="1"/>
    <w:qFormat/>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qFormat/>
    <w:rsid w:val="000F3C51"/>
    <w:pPr>
      <w:ind w:left="720"/>
      <w:contextualSpacing/>
    </w:pPr>
  </w:style>
  <w:style w:type="paragraph" w:customStyle="1" w:styleId="Bodytekst">
    <w:name w:val="Bodytekst"/>
    <w:basedOn w:val="Standaard"/>
    <w:qFormat/>
    <w:rsid w:val="00481D09"/>
    <w:pPr>
      <w:spacing w:line="260" w:lineRule="exact"/>
    </w:pPr>
    <w:rPr>
      <w:szCs w:val="19"/>
      <w:lang w:val="nl-BE"/>
    </w:rPr>
  </w:style>
  <w:style w:type="paragraph" w:styleId="Koptekst">
    <w:name w:val="header"/>
    <w:basedOn w:val="Voettekst"/>
    <w:link w:val="KoptekstChar"/>
    <w:uiPriority w:val="99"/>
    <w:unhideWhenUsed/>
    <w:rsid w:val="00A64E79"/>
    <w:pPr>
      <w:tabs>
        <w:tab w:val="center" w:pos="4820"/>
      </w:tabs>
    </w:pPr>
  </w:style>
  <w:style w:type="character" w:customStyle="1" w:styleId="KoptekstChar">
    <w:name w:val="Koptekst Char"/>
    <w:basedOn w:val="Standaardalinea-lettertype"/>
    <w:link w:val="Koptekst"/>
    <w:uiPriority w:val="99"/>
    <w:rsid w:val="00A64E79"/>
    <w:rPr>
      <w:rFonts w:cs="Times New Roman"/>
      <w:sz w:val="18"/>
      <w:szCs w:val="20"/>
      <w:lang w:val="nl-NL" w:eastAsia="nl-BE"/>
    </w:rPr>
  </w:style>
  <w:style w:type="table" w:styleId="Tabelraster">
    <w:name w:val="Table Grid"/>
    <w:basedOn w:val="Standaardtabel"/>
    <w:uiPriority w:val="39"/>
    <w:rsid w:val="00110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lbeekkleinetekst">
    <w:name w:val="Dilbeek_kleine_tekst"/>
    <w:basedOn w:val="Bodytekst"/>
    <w:rsid w:val="00645545"/>
    <w:pPr>
      <w:framePr w:hSpace="142" w:wrap="around" w:vAnchor="page" w:hAnchor="page" w:y="1"/>
      <w:spacing w:line="180" w:lineRule="exact"/>
      <w:suppressOverlap/>
    </w:pPr>
    <w:rPr>
      <w:sz w:val="14"/>
      <w:szCs w:val="16"/>
    </w:rPr>
  </w:style>
  <w:style w:type="character" w:styleId="Tekstvantijdelijkeaanduiding">
    <w:name w:val="Placeholder Text"/>
    <w:basedOn w:val="Standaardalinea-lettertype"/>
    <w:uiPriority w:val="99"/>
    <w:semiHidden/>
    <w:rsid w:val="00CF4990"/>
    <w:rPr>
      <w:color w:val="808080"/>
    </w:rPr>
  </w:style>
  <w:style w:type="paragraph" w:customStyle="1" w:styleId="Dilbeekbodytekstvet">
    <w:name w:val="Dilbeek_bodytekst_vet"/>
    <w:basedOn w:val="Bodytekst"/>
    <w:rsid w:val="005B0A39"/>
    <w:rPr>
      <w:b/>
      <w:bCs/>
    </w:rPr>
  </w:style>
  <w:style w:type="character" w:styleId="Titelvanboek">
    <w:name w:val="Book Title"/>
    <w:basedOn w:val="Standaardalinea-lettertype"/>
    <w:uiPriority w:val="33"/>
    <w:qFormat/>
    <w:rsid w:val="006643DA"/>
    <w:rPr>
      <w:b/>
      <w:bCs/>
      <w:i/>
      <w:iCs/>
      <w:spacing w:val="5"/>
    </w:rPr>
  </w:style>
  <w:style w:type="character" w:styleId="Intensieveverwijzing">
    <w:name w:val="Intense Reference"/>
    <w:basedOn w:val="Standaardalinea-lettertype"/>
    <w:uiPriority w:val="32"/>
    <w:qFormat/>
    <w:rsid w:val="00441BBE"/>
    <w:rPr>
      <w:b/>
      <w:bCs/>
      <w:smallCaps/>
      <w:color w:val="87D0A4" w:themeColor="accent1"/>
      <w:spacing w:val="5"/>
    </w:rPr>
  </w:style>
  <w:style w:type="character" w:styleId="Subtieleverwijzing">
    <w:name w:val="Subtle Reference"/>
    <w:basedOn w:val="Standaardalinea-lettertype"/>
    <w:uiPriority w:val="31"/>
    <w:qFormat/>
    <w:rsid w:val="00441BBE"/>
    <w:rPr>
      <w:rFonts w:asciiTheme="majorHAnsi" w:hAnsiTheme="majorHAnsi"/>
      <w:smallCaps/>
      <w:color w:val="FFFFFF" w:themeColor="text1" w:themeTint="A5"/>
      <w:sz w:val="18"/>
    </w:rPr>
  </w:style>
  <w:style w:type="character" w:styleId="Zwaar">
    <w:name w:val="Strong"/>
    <w:basedOn w:val="Standaardalinea-lettertype"/>
    <w:uiPriority w:val="22"/>
    <w:qFormat/>
    <w:rsid w:val="00441BBE"/>
    <w:rPr>
      <w:b/>
      <w:bCs/>
    </w:rPr>
  </w:style>
  <w:style w:type="character" w:styleId="Intensievebenadrukking">
    <w:name w:val="Intense Emphasis"/>
    <w:basedOn w:val="Standaardalinea-lettertype"/>
    <w:uiPriority w:val="21"/>
    <w:qFormat/>
    <w:rsid w:val="00441BBE"/>
    <w:rPr>
      <w:i/>
      <w:iCs/>
      <w:color w:val="87D0A4" w:themeColor="accent1"/>
    </w:rPr>
  </w:style>
  <w:style w:type="paragraph" w:styleId="Citaat">
    <w:name w:val="Quote"/>
    <w:basedOn w:val="Standaard"/>
    <w:next w:val="Standaard"/>
    <w:link w:val="CitaatChar"/>
    <w:uiPriority w:val="29"/>
    <w:qFormat/>
    <w:rsid w:val="00441BBE"/>
    <w:pPr>
      <w:spacing w:before="200"/>
      <w:ind w:left="864" w:right="864"/>
      <w:jc w:val="center"/>
    </w:pPr>
    <w:rPr>
      <w:i/>
      <w:iCs/>
      <w:color w:val="FFFFFF" w:themeColor="text1" w:themeTint="BF"/>
    </w:rPr>
  </w:style>
  <w:style w:type="character" w:customStyle="1" w:styleId="CitaatChar">
    <w:name w:val="Citaat Char"/>
    <w:basedOn w:val="Standaardalinea-lettertype"/>
    <w:link w:val="Citaat"/>
    <w:uiPriority w:val="29"/>
    <w:rsid w:val="00441BBE"/>
    <w:rPr>
      <w:rFonts w:cs="Times New Roman"/>
      <w:i/>
      <w:iCs/>
      <w:color w:val="FFFFFF" w:themeColor="text1" w:themeTint="BF"/>
      <w:sz w:val="19"/>
      <w:szCs w:val="20"/>
      <w:lang w:val="nl-NL" w:eastAsia="nl-BE"/>
    </w:rPr>
  </w:style>
  <w:style w:type="paragraph" w:styleId="Duidelijkcitaat">
    <w:name w:val="Intense Quote"/>
    <w:basedOn w:val="Standaard"/>
    <w:next w:val="Standaard"/>
    <w:link w:val="DuidelijkcitaatChar"/>
    <w:uiPriority w:val="30"/>
    <w:rsid w:val="00441BBE"/>
    <w:pPr>
      <w:pBdr>
        <w:top w:val="single" w:sz="4" w:space="10" w:color="87D0A4" w:themeColor="accent1"/>
        <w:bottom w:val="single" w:sz="4" w:space="10" w:color="87D0A4" w:themeColor="accent1"/>
      </w:pBdr>
      <w:spacing w:before="360" w:after="360"/>
      <w:ind w:left="864" w:right="864"/>
      <w:jc w:val="center"/>
    </w:pPr>
    <w:rPr>
      <w:i/>
      <w:iCs/>
      <w:color w:val="87D0A4" w:themeColor="accent1"/>
    </w:rPr>
  </w:style>
  <w:style w:type="character" w:customStyle="1" w:styleId="DuidelijkcitaatChar">
    <w:name w:val="Duidelijk citaat Char"/>
    <w:basedOn w:val="Standaardalinea-lettertype"/>
    <w:link w:val="Duidelijkcitaat"/>
    <w:uiPriority w:val="30"/>
    <w:rsid w:val="00441BBE"/>
    <w:rPr>
      <w:rFonts w:cs="Times New Roman"/>
      <w:i/>
      <w:iCs/>
      <w:color w:val="87D0A4" w:themeColor="accent1"/>
      <w:sz w:val="19"/>
      <w:szCs w:val="20"/>
      <w:lang w:val="nl-NL" w:eastAsia="nl-BE"/>
    </w:rPr>
  </w:style>
  <w:style w:type="character" w:styleId="Nadruk">
    <w:name w:val="Emphasis"/>
    <w:basedOn w:val="Standaardalinea-lettertype"/>
    <w:uiPriority w:val="20"/>
    <w:qFormat/>
    <w:rsid w:val="00441BBE"/>
    <w:rPr>
      <w:i/>
      <w:iCs/>
    </w:rPr>
  </w:style>
  <w:style w:type="character" w:styleId="Subtielebenadrukking">
    <w:name w:val="Subtle Emphasis"/>
    <w:basedOn w:val="Standaardalinea-lettertype"/>
    <w:uiPriority w:val="19"/>
    <w:qFormat/>
    <w:rsid w:val="00441BBE"/>
    <w:rPr>
      <w:i/>
      <w:iCs/>
      <w:color w:val="FFFFFF" w:themeColor="text1" w:themeTint="BF"/>
    </w:rPr>
  </w:style>
  <w:style w:type="paragraph" w:styleId="Ondertitel">
    <w:name w:val="Subtitle"/>
    <w:basedOn w:val="Standaard"/>
    <w:next w:val="Standaard"/>
    <w:link w:val="OndertitelChar"/>
    <w:uiPriority w:val="11"/>
    <w:rsid w:val="00441BBE"/>
    <w:pPr>
      <w:numPr>
        <w:ilvl w:val="1"/>
      </w:numPr>
    </w:pPr>
    <w:rPr>
      <w:rFonts w:eastAsiaTheme="minorEastAsia" w:cstheme="minorBidi"/>
      <w:color w:val="FFFFFF" w:themeColor="text1" w:themeTint="A5"/>
      <w:spacing w:val="15"/>
      <w:sz w:val="22"/>
      <w:szCs w:val="22"/>
    </w:rPr>
  </w:style>
  <w:style w:type="character" w:customStyle="1" w:styleId="OndertitelChar">
    <w:name w:val="Ondertitel Char"/>
    <w:basedOn w:val="Standaardalinea-lettertype"/>
    <w:link w:val="Ondertitel"/>
    <w:uiPriority w:val="11"/>
    <w:rsid w:val="00441BBE"/>
    <w:rPr>
      <w:rFonts w:eastAsiaTheme="minorEastAsia"/>
      <w:color w:val="FFFFFF" w:themeColor="text1" w:themeTint="A5"/>
      <w:spacing w:val="15"/>
      <w:lang w:val="nl-NL" w:eastAsia="nl-BE"/>
    </w:rPr>
  </w:style>
  <w:style w:type="paragraph" w:styleId="Titel">
    <w:name w:val="Title"/>
    <w:basedOn w:val="Standaard"/>
    <w:next w:val="Standaard"/>
    <w:link w:val="TitelChar"/>
    <w:uiPriority w:val="10"/>
    <w:rsid w:val="00441BB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1BBE"/>
    <w:rPr>
      <w:rFonts w:asciiTheme="majorHAnsi" w:eastAsiaTheme="majorEastAsia" w:hAnsiTheme="majorHAnsi" w:cstheme="majorBidi"/>
      <w:spacing w:val="-10"/>
      <w:kern w:val="28"/>
      <w:sz w:val="56"/>
      <w:szCs w:val="56"/>
      <w:lang w:val="nl-NL" w:eastAsia="nl-BE"/>
    </w:rPr>
  </w:style>
  <w:style w:type="character" w:customStyle="1" w:styleId="Kop4Char">
    <w:name w:val="Kop 4 Char"/>
    <w:basedOn w:val="Standaardalinea-lettertype"/>
    <w:link w:val="Kop4"/>
    <w:uiPriority w:val="9"/>
    <w:rsid w:val="00441BBE"/>
    <w:rPr>
      <w:rFonts w:asciiTheme="majorHAnsi" w:eastAsiaTheme="majorEastAsia" w:hAnsiTheme="majorHAnsi" w:cstheme="majorBidi"/>
      <w:i/>
      <w:iCs/>
      <w:color w:val="49B774" w:themeColor="accent1" w:themeShade="BF"/>
      <w:sz w:val="19"/>
      <w:szCs w:val="20"/>
      <w:lang w:val="nl-NL" w:eastAsia="nl-BE"/>
    </w:rPr>
  </w:style>
  <w:style w:type="paragraph" w:customStyle="1" w:styleId="DilbeekDienstnaam">
    <w:name w:val="Dilbeek_Dienstnaam"/>
    <w:basedOn w:val="Kop3"/>
    <w:rsid w:val="005B0A39"/>
    <w:pPr>
      <w:framePr w:hSpace="142" w:wrap="around" w:vAnchor="page" w:hAnchor="page" w:y="1"/>
      <w:spacing w:line="260" w:lineRule="exact"/>
      <w:suppressOverlap/>
    </w:pPr>
    <w:rPr>
      <w:sz w:val="20"/>
    </w:rPr>
  </w:style>
  <w:style w:type="paragraph" w:customStyle="1" w:styleId="DilbeekAdresvak">
    <w:name w:val="Dilbeek_Adresvak"/>
    <w:basedOn w:val="Bodytekst"/>
    <w:rsid w:val="00053263"/>
    <w:pPr>
      <w:framePr w:hSpace="142" w:wrap="around" w:vAnchor="page" w:hAnchor="page" w:y="1"/>
      <w:ind w:left="234"/>
      <w:suppressOverlap/>
    </w:pPr>
    <w:rPr>
      <w:rFonts w:ascii="Arial" w:hAnsi="Arial" w:cs="Arial"/>
      <w:szCs w:val="18"/>
    </w:rPr>
  </w:style>
  <w:style w:type="paragraph" w:customStyle="1" w:styleId="ZwaarKAPITALEN">
    <w:name w:val="Zwaar KAPITALEN"/>
    <w:basedOn w:val="Standaard"/>
    <w:link w:val="ZwaarKAPITALENChar"/>
    <w:qFormat/>
    <w:rsid w:val="00326FFF"/>
    <w:rPr>
      <w:caps/>
      <w:sz w:val="16"/>
    </w:rPr>
  </w:style>
  <w:style w:type="paragraph" w:customStyle="1" w:styleId="DilbeekAdresKAP">
    <w:name w:val="Dilbeek_Adres KAP"/>
    <w:basedOn w:val="Standaard"/>
    <w:rsid w:val="005B0A39"/>
    <w:pPr>
      <w:spacing w:line="160" w:lineRule="exact"/>
    </w:pPr>
    <w:rPr>
      <w:b/>
      <w:caps/>
      <w:color w:val="006B84" w:themeColor="text2"/>
      <w:sz w:val="13"/>
    </w:rPr>
  </w:style>
  <w:style w:type="character" w:customStyle="1" w:styleId="ZwaarKAPITALENChar">
    <w:name w:val="Zwaar KAPITALEN Char"/>
    <w:basedOn w:val="Standaardalinea-lettertype"/>
    <w:link w:val="ZwaarKAPITALEN"/>
    <w:rsid w:val="00326FFF"/>
    <w:rPr>
      <w:rFonts w:cs="Times New Roman"/>
      <w:caps/>
      <w:sz w:val="16"/>
      <w:szCs w:val="20"/>
      <w:lang w:val="nl-NL" w:eastAsia="nl-BE"/>
    </w:rPr>
  </w:style>
  <w:style w:type="paragraph" w:customStyle="1" w:styleId="Stijl1">
    <w:name w:val="Stijl1"/>
    <w:basedOn w:val="DilbeekAdresKAP"/>
    <w:rsid w:val="00553271"/>
  </w:style>
  <w:style w:type="paragraph" w:customStyle="1" w:styleId="kleinetekstKAP">
    <w:name w:val="kleine_tekst KAP"/>
    <w:basedOn w:val="Dilbeekkleinetekst"/>
    <w:qFormat/>
    <w:rsid w:val="00FE0E0E"/>
    <w:pPr>
      <w:framePr w:wrap="around"/>
      <w:spacing w:line="288" w:lineRule="auto"/>
    </w:pPr>
    <w:rPr>
      <w:caps/>
      <w:color w:val="006B84" w:themeColor="text2"/>
    </w:rPr>
  </w:style>
  <w:style w:type="paragraph" w:customStyle="1" w:styleId="DilbeekkleinetekstKAPBOLD">
    <w:name w:val="Dilbeek_kleine_tekst KAP BOLD"/>
    <w:basedOn w:val="kleinetekstKAP"/>
    <w:qFormat/>
    <w:rsid w:val="00FE0E0E"/>
    <w:pPr>
      <w:framePr w:wrap="around"/>
    </w:pPr>
    <w:rPr>
      <w:b/>
    </w:rPr>
  </w:style>
  <w:style w:type="paragraph" w:customStyle="1" w:styleId="Dilbeekonderwerp">
    <w:name w:val="Dilbeek_onderwerp"/>
    <w:basedOn w:val="Bodytekst"/>
    <w:rsid w:val="00B4107D"/>
    <w:rPr>
      <w:b/>
      <w:sz w:val="22"/>
    </w:rPr>
  </w:style>
  <w:style w:type="paragraph" w:customStyle="1" w:styleId="Voettekst1">
    <w:name w:val="Voettekst1"/>
    <w:basedOn w:val="DilbeekkleinetekstKAPBOLD"/>
    <w:qFormat/>
    <w:rsid w:val="008D0188"/>
    <w:pPr>
      <w:framePr w:wrap="around"/>
      <w:spacing w:line="259" w:lineRule="auto"/>
    </w:pPr>
  </w:style>
  <w:style w:type="paragraph" w:customStyle="1" w:styleId="Titelniveau1">
    <w:name w:val="Titelniveau 1"/>
    <w:basedOn w:val="Bodytekst"/>
    <w:qFormat/>
    <w:rsid w:val="00433B61"/>
    <w:pPr>
      <w:numPr>
        <w:numId w:val="13"/>
      </w:numPr>
      <w:spacing w:before="440" w:after="160" w:line="380" w:lineRule="exact"/>
    </w:pPr>
    <w:rPr>
      <w:b/>
      <w:bCs/>
      <w:color w:val="006B84" w:themeColor="text2"/>
      <w:sz w:val="30"/>
      <w:szCs w:val="30"/>
    </w:rPr>
  </w:style>
  <w:style w:type="paragraph" w:customStyle="1" w:styleId="Titelniveau2">
    <w:name w:val="Titelniveau 2"/>
    <w:basedOn w:val="Bodytekst"/>
    <w:qFormat/>
    <w:rsid w:val="0067487C"/>
    <w:pPr>
      <w:numPr>
        <w:numId w:val="10"/>
      </w:numPr>
      <w:spacing w:before="320" w:after="100"/>
    </w:pPr>
    <w:rPr>
      <w:b/>
      <w:bCs/>
      <w:color w:val="9AD055" w:themeColor="accent2"/>
      <w:sz w:val="24"/>
      <w:szCs w:val="24"/>
    </w:rPr>
  </w:style>
  <w:style w:type="paragraph" w:customStyle="1" w:styleId="Titelniveau3">
    <w:name w:val="Titelniveau 3"/>
    <w:basedOn w:val="Bodytekst"/>
    <w:qFormat/>
    <w:rsid w:val="0067487C"/>
    <w:pPr>
      <w:numPr>
        <w:numId w:val="11"/>
      </w:numPr>
      <w:spacing w:after="40"/>
    </w:pPr>
    <w:rPr>
      <w:b/>
      <w:bCs/>
      <w:sz w:val="20"/>
      <w:szCs w:val="20"/>
    </w:rPr>
  </w:style>
  <w:style w:type="paragraph" w:customStyle="1" w:styleId="Titelniveau4">
    <w:name w:val="Titelniveau 4"/>
    <w:basedOn w:val="Bodytekst"/>
    <w:qFormat/>
    <w:rsid w:val="0067487C"/>
    <w:pPr>
      <w:numPr>
        <w:numId w:val="12"/>
      </w:numPr>
    </w:pPr>
    <w:rPr>
      <w:b/>
      <w:bCs/>
    </w:rPr>
  </w:style>
  <w:style w:type="paragraph" w:customStyle="1" w:styleId="DilbeekOpsomming01">
    <w:name w:val="Dilbeek_Opsomming01"/>
    <w:basedOn w:val="Bodytekst"/>
    <w:rsid w:val="00C47285"/>
    <w:pPr>
      <w:numPr>
        <w:numId w:val="6"/>
      </w:numPr>
      <w:ind w:left="468" w:hanging="234"/>
    </w:pPr>
  </w:style>
  <w:style w:type="paragraph" w:customStyle="1" w:styleId="DilbeekOpsomming02">
    <w:name w:val="Dilbeek_Opsomming02"/>
    <w:basedOn w:val="Bodytekst"/>
    <w:rsid w:val="0075352E"/>
    <w:pPr>
      <w:numPr>
        <w:numId w:val="8"/>
      </w:numPr>
      <w:ind w:left="935" w:hanging="233"/>
    </w:pPr>
  </w:style>
  <w:style w:type="paragraph" w:customStyle="1" w:styleId="DilbeekNummering">
    <w:name w:val="Dilbeek_Nummering"/>
    <w:basedOn w:val="Bodytekst"/>
    <w:rsid w:val="00A66BAA"/>
    <w:pPr>
      <w:numPr>
        <w:numId w:val="9"/>
      </w:numPr>
      <w:ind w:left="822" w:hanging="351"/>
    </w:pPr>
  </w:style>
  <w:style w:type="paragraph" w:customStyle="1" w:styleId="KaderTitel">
    <w:name w:val="Kader_Titel"/>
    <w:basedOn w:val="Standaard"/>
    <w:qFormat/>
    <w:rsid w:val="005D1905"/>
    <w:pPr>
      <w:spacing w:line="240" w:lineRule="auto"/>
    </w:pPr>
    <w:rPr>
      <w:b/>
      <w:bCs/>
      <w:caps/>
      <w:color w:val="006B84" w:themeColor="text2"/>
      <w:sz w:val="22"/>
      <w:szCs w:val="22"/>
      <w:lang w:val="nl-BE"/>
    </w:rPr>
  </w:style>
  <w:style w:type="paragraph" w:customStyle="1" w:styleId="DilbeekKaderinterlinie">
    <w:name w:val="Dilbeek_Kader_interlinie"/>
    <w:basedOn w:val="Bodytekst"/>
    <w:rsid w:val="006B1A88"/>
    <w:pPr>
      <w:spacing w:before="140" w:line="240" w:lineRule="auto"/>
      <w:ind w:left="17"/>
    </w:pPr>
    <w:rPr>
      <w:noProof/>
    </w:rPr>
  </w:style>
  <w:style w:type="character" w:styleId="Verwijzingopmerking">
    <w:name w:val="annotation reference"/>
    <w:basedOn w:val="Standaardalinea-lettertype"/>
    <w:uiPriority w:val="99"/>
    <w:semiHidden/>
    <w:unhideWhenUsed/>
    <w:rsid w:val="0083794B"/>
    <w:rPr>
      <w:sz w:val="16"/>
      <w:szCs w:val="16"/>
    </w:rPr>
  </w:style>
  <w:style w:type="paragraph" w:styleId="Tekstopmerking">
    <w:name w:val="annotation text"/>
    <w:basedOn w:val="Standaard"/>
    <w:link w:val="TekstopmerkingChar"/>
    <w:uiPriority w:val="99"/>
    <w:semiHidden/>
    <w:unhideWhenUsed/>
    <w:rsid w:val="0083794B"/>
    <w:pPr>
      <w:spacing w:line="240" w:lineRule="auto"/>
    </w:pPr>
    <w:rPr>
      <w:sz w:val="20"/>
    </w:rPr>
  </w:style>
  <w:style w:type="character" w:customStyle="1" w:styleId="TekstopmerkingChar">
    <w:name w:val="Tekst opmerking Char"/>
    <w:basedOn w:val="Standaardalinea-lettertype"/>
    <w:link w:val="Tekstopmerking"/>
    <w:uiPriority w:val="99"/>
    <w:semiHidden/>
    <w:rsid w:val="0083794B"/>
    <w:rPr>
      <w:rFonts w:cs="Times New Roman"/>
      <w:sz w:val="20"/>
      <w:szCs w:val="20"/>
      <w:lang w:val="nl-NL" w:eastAsia="nl-BE"/>
    </w:rPr>
  </w:style>
  <w:style w:type="paragraph" w:styleId="Onderwerpvanopmerking">
    <w:name w:val="annotation subject"/>
    <w:basedOn w:val="Tekstopmerking"/>
    <w:next w:val="Tekstopmerking"/>
    <w:link w:val="OnderwerpvanopmerkingChar"/>
    <w:uiPriority w:val="99"/>
    <w:semiHidden/>
    <w:unhideWhenUsed/>
    <w:rsid w:val="0083794B"/>
    <w:rPr>
      <w:b/>
      <w:bCs/>
    </w:rPr>
  </w:style>
  <w:style w:type="character" w:customStyle="1" w:styleId="OnderwerpvanopmerkingChar">
    <w:name w:val="Onderwerp van opmerking Char"/>
    <w:basedOn w:val="TekstopmerkingChar"/>
    <w:link w:val="Onderwerpvanopmerking"/>
    <w:uiPriority w:val="99"/>
    <w:semiHidden/>
    <w:rsid w:val="0083794B"/>
    <w:rPr>
      <w:rFonts w:cs="Times New Roman"/>
      <w:b/>
      <w:bCs/>
      <w:sz w:val="20"/>
      <w:szCs w:val="20"/>
      <w:lang w:val="nl-NL" w:eastAsia="nl-BE"/>
    </w:rPr>
  </w:style>
  <w:style w:type="character" w:customStyle="1" w:styleId="GeenafstandChar">
    <w:name w:val="Geen afstand Char"/>
    <w:basedOn w:val="Standaardalinea-lettertype"/>
    <w:link w:val="Geenafstand"/>
    <w:uiPriority w:val="1"/>
    <w:rsid w:val="004D7BDE"/>
    <w:rPr>
      <w:rFonts w:ascii="Arial" w:hAnsi="Arial" w:cs="Times New Roman"/>
      <w:sz w:val="18"/>
      <w:szCs w:val="20"/>
      <w:lang w:val="nl-NL" w:eastAsia="nl-BE"/>
    </w:rPr>
  </w:style>
  <w:style w:type="character" w:styleId="Hyperlink">
    <w:name w:val="Hyperlink"/>
    <w:basedOn w:val="Standaardalinea-lettertype"/>
    <w:uiPriority w:val="99"/>
    <w:unhideWhenUsed/>
    <w:rsid w:val="00D47F1D"/>
    <w:rPr>
      <w:color w:val="0081A3" w:themeColor="hyperlink"/>
      <w:u w:val="single"/>
    </w:rPr>
  </w:style>
  <w:style w:type="character" w:styleId="Onopgelostemelding">
    <w:name w:val="Unresolved Mention"/>
    <w:basedOn w:val="Standaardalinea-lettertype"/>
    <w:uiPriority w:val="99"/>
    <w:semiHidden/>
    <w:unhideWhenUsed/>
    <w:rsid w:val="00D47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onenenondernemen@dilbeek.b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https://dilbeek.sharepoint.com/sites/ASSETS/OfficeTemplate/Algemeen/Nota-versla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gemeen"/>
          <w:gallery w:val="placeholder"/>
        </w:category>
        <w:types>
          <w:type w:val="bbPlcHdr"/>
        </w:types>
        <w:behaviors>
          <w:behavior w:val="content"/>
        </w:behaviors>
        <w:guid w:val="{AB116A2F-59FB-4914-8B35-15C8C788BDB6}"/>
      </w:docPartPr>
      <w:docPartBody>
        <w:p w:rsidR="00190FAF" w:rsidRDefault="00190FAF">
          <w:r w:rsidRPr="004C2520">
            <w:rPr>
              <w:rStyle w:val="Tekstvantijdelijkeaanduiding"/>
            </w:rPr>
            <w:t>Klik of tik om een datum in te voeren.</w:t>
          </w:r>
        </w:p>
      </w:docPartBody>
    </w:docPart>
    <w:docPart>
      <w:docPartPr>
        <w:name w:val="A08AF30B76F4452F82A2F2FA3C66257B"/>
        <w:category>
          <w:name w:val="Algemeen"/>
          <w:gallery w:val="placeholder"/>
        </w:category>
        <w:types>
          <w:type w:val="bbPlcHdr"/>
        </w:types>
        <w:behaviors>
          <w:behavior w:val="content"/>
        </w:behaviors>
        <w:guid w:val="{AB2852CC-DD95-4242-BD6E-7AA661DC04F0}"/>
      </w:docPartPr>
      <w:docPartBody>
        <w:p w:rsidR="006A3161" w:rsidRDefault="006A3161" w:rsidP="006A3161">
          <w:pPr>
            <w:pStyle w:val="A08AF30B76F4452F82A2F2FA3C66257B"/>
          </w:pPr>
          <w:r w:rsidRPr="004C2520">
            <w:rPr>
              <w:rStyle w:val="Tekstvantijdelijkeaanduiding"/>
            </w:rPr>
            <w:t>Klik of tik om een datum in te voeren.</w:t>
          </w:r>
        </w:p>
      </w:docPartBody>
    </w:docPart>
    <w:docPart>
      <w:docPartPr>
        <w:name w:val="177A9728F7FD4309B0B55666BDDC4CC6"/>
        <w:category>
          <w:name w:val="Algemeen"/>
          <w:gallery w:val="placeholder"/>
        </w:category>
        <w:types>
          <w:type w:val="bbPlcHdr"/>
        </w:types>
        <w:behaviors>
          <w:behavior w:val="content"/>
        </w:behaviors>
        <w:guid w:val="{A90C1D7C-02DE-4484-B082-02E51DF832E5}"/>
      </w:docPartPr>
      <w:docPartBody>
        <w:p w:rsidR="006A3161" w:rsidRDefault="006A3161" w:rsidP="006A3161">
          <w:pPr>
            <w:pStyle w:val="177A9728F7FD4309B0B55666BDDC4CC6"/>
          </w:pPr>
          <w:r w:rsidRPr="004C2520">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 Hew">
    <w:charset w:val="00"/>
    <w:family w:val="auto"/>
    <w:pitch w:val="variable"/>
    <w:sig w:usb0="A000002F" w:usb1="500160FB" w:usb2="0000001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FAF"/>
    <w:rsid w:val="00190FAF"/>
    <w:rsid w:val="006A3161"/>
    <w:rsid w:val="006C0288"/>
    <w:rsid w:val="00DE199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A3161"/>
    <w:rPr>
      <w:color w:val="808080"/>
    </w:rPr>
  </w:style>
  <w:style w:type="paragraph" w:customStyle="1" w:styleId="A08AF30B76F4452F82A2F2FA3C66257B">
    <w:name w:val="A08AF30B76F4452F82A2F2FA3C66257B"/>
    <w:rsid w:val="006A3161"/>
  </w:style>
  <w:style w:type="paragraph" w:customStyle="1" w:styleId="177A9728F7FD4309B0B55666BDDC4CC6">
    <w:name w:val="177A9728F7FD4309B0B55666BDDC4CC6"/>
    <w:rsid w:val="006A3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Dilbeek">
      <a:dk1>
        <a:srgbClr val="FFFFFF"/>
      </a:dk1>
      <a:lt1>
        <a:srgbClr val="000000"/>
      </a:lt1>
      <a:dk2>
        <a:srgbClr val="006B84"/>
      </a:dk2>
      <a:lt2>
        <a:srgbClr val="F2BD00"/>
      </a:lt2>
      <a:accent1>
        <a:srgbClr val="87D0A4"/>
      </a:accent1>
      <a:accent2>
        <a:srgbClr val="9AD055"/>
      </a:accent2>
      <a:accent3>
        <a:srgbClr val="FF4900"/>
      </a:accent3>
      <a:accent4>
        <a:srgbClr val="A43D1D"/>
      </a:accent4>
      <a:accent5>
        <a:srgbClr val="0E3250"/>
      </a:accent5>
      <a:accent6>
        <a:srgbClr val="83114E"/>
      </a:accent6>
      <a:hlink>
        <a:srgbClr val="0081A3"/>
      </a:hlink>
      <a:folHlink>
        <a:srgbClr val="006F2F"/>
      </a:folHlink>
    </a:clrScheme>
    <a:fontScheme name="Dilbeek">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E1411C88356F42B0FFE702CE5A1EED" ma:contentTypeVersion="4" ma:contentTypeDescription="Een nieuw document maken." ma:contentTypeScope="" ma:versionID="d73e497a2c43fd1be5b5a050185f5618">
  <xsd:schema xmlns:xsd="http://www.w3.org/2001/XMLSchema" xmlns:xs="http://www.w3.org/2001/XMLSchema" xmlns:p="http://schemas.microsoft.com/office/2006/metadata/properties" xmlns:ns2="2ab7917c-ce77-4b1b-96c8-f03dcfad185d" targetNamespace="http://schemas.microsoft.com/office/2006/metadata/properties" ma:root="true" ma:fieldsID="9607aaa328e127f7093e85a60cc8bcb6" ns2:_="">
    <xsd:import namespace="2ab7917c-ce77-4b1b-96c8-f03dcfad1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7917c-ce77-4b1b-96c8-f03dcfad1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A64F4E-3016-4F5D-AFC4-85A13E875CC9}">
  <ds:schemaRefs>
    <ds:schemaRef ds:uri="http://schemas.openxmlformats.org/officeDocument/2006/bibliography"/>
  </ds:schemaRefs>
</ds:datastoreItem>
</file>

<file path=customXml/itemProps2.xml><?xml version="1.0" encoding="utf-8"?>
<ds:datastoreItem xmlns:ds="http://schemas.openxmlformats.org/officeDocument/2006/customXml" ds:itemID="{A8B83566-1FC7-46D0-9206-E059FF0B0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7917c-ce77-4b1b-96c8-f03dcfad1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36D6D1-81CD-4DE5-88F9-9D101507649F}">
  <ds:schemaRefs>
    <ds:schemaRef ds:uri="http://schemas.microsoft.com/sharepoint/v3/contenttype/forms"/>
  </ds:schemaRefs>
</ds:datastoreItem>
</file>

<file path=customXml/itemProps4.xml><?xml version="1.0" encoding="utf-8"?>
<ds:datastoreItem xmlns:ds="http://schemas.openxmlformats.org/officeDocument/2006/customXml" ds:itemID="{F6B06E44-9EF8-498A-A2C3-AAD0A1F571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Nota-verslag</Template>
  <TotalTime>178</TotalTime>
  <Pages>2</Pages>
  <Words>304</Words>
  <Characters>1672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Cédrick Walravens</dc:creator>
  <cp:keywords/>
  <dc:description/>
  <cp:lastModifiedBy>Cédrick Walravens</cp:lastModifiedBy>
  <cp:revision>3</cp:revision>
  <cp:lastPrinted>2021-01-15T14:30:00Z</cp:lastPrinted>
  <dcterms:created xsi:type="dcterms:W3CDTF">2025-09-15T14:06:00Z</dcterms:created>
  <dcterms:modified xsi:type="dcterms:W3CDTF">2026-04-07T12:55:00Z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0x01010072E1411C88356F42B0FFE702CE5A1EED</vt:lpwstr>
  </property>
</Properties>
</file>