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7FF5A" w14:textId="22F7CD6C" w:rsidR="005F6713" w:rsidRDefault="005F6713" w:rsidP="00C22EA2">
      <w:pPr>
        <w:pStyle w:val="Titelniveau1"/>
        <w:numPr>
          <w:ilvl w:val="0"/>
          <w:numId w:val="0"/>
        </w:numPr>
        <w:ind w:left="284"/>
      </w:pPr>
      <w:r w:rsidRPr="00B112FA">
        <w:t>Overdracht standplaats met abonnement</w:t>
      </w:r>
      <w:r w:rsidR="00E85959">
        <w:t xml:space="preserve"> - kermis</w:t>
      </w:r>
    </w:p>
    <w:p w14:paraId="3E4C0A52" w14:textId="77777777" w:rsidR="005F6713" w:rsidRPr="00B112FA" w:rsidRDefault="005F6713" w:rsidP="005F6713">
      <w:pPr>
        <w:pStyle w:val="Titelniveau2"/>
        <w:numPr>
          <w:ilvl w:val="0"/>
          <w:numId w:val="0"/>
        </w:numPr>
        <w:ind w:left="284" w:hanging="11"/>
      </w:pPr>
      <w:r w:rsidRPr="00B112FA">
        <w:t>Identificatie gegevens</w:t>
      </w:r>
    </w:p>
    <w:p w14:paraId="0634B17A" w14:textId="323312BB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Naam ondernemi</w:t>
      </w:r>
      <w:r w:rsidR="00C22EA2">
        <w:rPr>
          <w:rFonts w:asciiTheme="majorHAnsi" w:hAnsiTheme="majorHAnsi" w:cstheme="majorHAnsi"/>
          <w:color w:val="000000"/>
          <w:lang w:val="nl-BE"/>
        </w:rPr>
        <w:t>ng:</w:t>
      </w:r>
      <w:r w:rsidRPr="00C22EA2">
        <w:rPr>
          <w:rFonts w:asciiTheme="majorHAnsi" w:hAnsiTheme="majorHAnsi" w:cstheme="majorHAnsi"/>
          <w:color w:val="000000"/>
          <w:lang w:val="nl-BE"/>
        </w:rPr>
        <w:t>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</w:t>
      </w:r>
    </w:p>
    <w:p w14:paraId="2E8945F3" w14:textId="125BF253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bCs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Ondernemingsnummer…………………………………………………………………………</w:t>
      </w:r>
    </w:p>
    <w:p w14:paraId="634D50B2" w14:textId="6C6C25C1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Naam en voornaam……………………………………………………………………………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..</w:t>
      </w:r>
    </w:p>
    <w:p w14:paraId="261C1470" w14:textId="0BF14185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Straat en nummer………………………………………………………………………………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</w:t>
      </w:r>
    </w:p>
    <w:p w14:paraId="0BE31D37" w14:textId="77C505CD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Postcode……………………………………………………………………………………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……</w:t>
      </w:r>
    </w:p>
    <w:p w14:paraId="281D9934" w14:textId="416B4E14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Gemeente 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….</w:t>
      </w:r>
    </w:p>
    <w:p w14:paraId="128B1FE2" w14:textId="10F61AF6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Telefoonnummer………………………………………………………………………………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..</w:t>
      </w:r>
    </w:p>
    <w:p w14:paraId="7E52D938" w14:textId="3466203C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Gsm nummer……………………………………………………………………………………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</w:t>
      </w:r>
    </w:p>
    <w:p w14:paraId="4B643B6B" w14:textId="42E34189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E-mailadres……………………………………………………………………………………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</w:t>
      </w:r>
    </w:p>
    <w:p w14:paraId="5F485E4C" w14:textId="2355FA0A" w:rsidR="005F6713" w:rsidRPr="00B112FA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="Calibri" w:hAnsi="Calibri" w:cs="Calibr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Activiteit……………………………………………………………………………………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……..</w:t>
      </w:r>
    </w:p>
    <w:p w14:paraId="29B9BF51" w14:textId="77777777" w:rsidR="005F6713" w:rsidRDefault="005F6713" w:rsidP="005F6713">
      <w:pPr>
        <w:pStyle w:val="Titelniveau2"/>
        <w:numPr>
          <w:ilvl w:val="0"/>
          <w:numId w:val="0"/>
        </w:numPr>
        <w:ind w:left="284" w:hanging="11"/>
      </w:pPr>
      <w:r w:rsidRPr="00B112FA">
        <w:t>Wenst de standplaats over te dragen aan</w:t>
      </w:r>
      <w:r>
        <w:t>:</w:t>
      </w:r>
    </w:p>
    <w:p w14:paraId="3D83A64C" w14:textId="7C8587DA" w:rsidR="005F6713" w:rsidRPr="00B112FA" w:rsidRDefault="005F6713" w:rsidP="005F6713">
      <w:pPr>
        <w:pStyle w:val="Titelniveau3"/>
        <w:numPr>
          <w:ilvl w:val="0"/>
          <w:numId w:val="0"/>
        </w:numPr>
        <w:ind w:left="720" w:hanging="360"/>
      </w:pPr>
      <w:r w:rsidRPr="00B112FA">
        <w:t>Identificatie gegevens</w:t>
      </w:r>
    </w:p>
    <w:p w14:paraId="7E8F7438" w14:textId="7D3F02E7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Naam onderneming……………………………………………………………………………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..</w:t>
      </w:r>
    </w:p>
    <w:p w14:paraId="606A748A" w14:textId="1D660126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b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Ondernemingsnummer…………………………………………………………………………</w:t>
      </w:r>
    </w:p>
    <w:p w14:paraId="6F05B70F" w14:textId="5D7923A4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Naam en voornaam……………………………………………………………………………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..</w:t>
      </w:r>
    </w:p>
    <w:p w14:paraId="1A397BDB" w14:textId="371CF78F" w:rsidR="00C22EA2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Straat en nummer………………………………………………………………………………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</w:t>
      </w:r>
    </w:p>
    <w:p w14:paraId="6312A8D9" w14:textId="75D2A1D4" w:rsidR="00C22EA2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Postcode……………………………………………………………………………………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……</w:t>
      </w:r>
    </w:p>
    <w:p w14:paraId="494CADFD" w14:textId="00E2F154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Gemeente 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….</w:t>
      </w:r>
    </w:p>
    <w:p w14:paraId="1DBBA059" w14:textId="1979CB16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Telefoonnummer……………………………………………………………………………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…..</w:t>
      </w:r>
    </w:p>
    <w:p w14:paraId="42033D37" w14:textId="6415DD25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Gsm nummer……………………………………………………………………………………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.</w:t>
      </w:r>
    </w:p>
    <w:p w14:paraId="11503A61" w14:textId="0E4E1204" w:rsidR="005F6713" w:rsidRPr="00C22EA2" w:rsidRDefault="005F6713" w:rsidP="005F6713">
      <w:pPr>
        <w:numPr>
          <w:ilvl w:val="0"/>
          <w:numId w:val="14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E-mailadres……………………………………………………………………………………</w:t>
      </w:r>
      <w:r w:rsidR="00C22EA2">
        <w:rPr>
          <w:rFonts w:asciiTheme="majorHAnsi" w:hAnsiTheme="majorHAnsi" w:cstheme="majorHAnsi"/>
          <w:color w:val="000000"/>
          <w:lang w:val="nl-BE"/>
        </w:rPr>
        <w:t>…</w:t>
      </w:r>
    </w:p>
    <w:p w14:paraId="18B8E92A" w14:textId="77777777" w:rsidR="005F6713" w:rsidRDefault="005F6713" w:rsidP="005F6713">
      <w:pPr>
        <w:pStyle w:val="Titelniveau3"/>
        <w:numPr>
          <w:ilvl w:val="0"/>
          <w:numId w:val="0"/>
        </w:numPr>
        <w:ind w:left="720" w:hanging="360"/>
      </w:pPr>
      <w:r w:rsidRPr="00B112FA">
        <w:t>Inlichtingen over de activiteit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48"/>
        <w:gridCol w:w="3975"/>
      </w:tblGrid>
      <w:tr w:rsidR="00E85959" w:rsidRPr="001D7317" w14:paraId="1A05D2FA" w14:textId="77777777" w:rsidTr="00345478">
        <w:trPr>
          <w:trHeight w:val="4172"/>
          <w:jc w:val="center"/>
        </w:trPr>
        <w:tc>
          <w:tcPr>
            <w:tcW w:w="4248" w:type="dxa"/>
            <w:vAlign w:val="center"/>
          </w:tcPr>
          <w:p w14:paraId="11C55690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Draaimolen</w:t>
            </w:r>
          </w:p>
          <w:p w14:paraId="5A968EC7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Vliegmolen</w:t>
            </w:r>
          </w:p>
          <w:p w14:paraId="5CF05889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Schietkraam</w:t>
            </w:r>
          </w:p>
          <w:p w14:paraId="0B815D5C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Rupsbanen</w:t>
            </w:r>
          </w:p>
          <w:p w14:paraId="7CE740E0" w14:textId="77777777" w:rsidR="00E85959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Koortje trek</w:t>
            </w:r>
          </w:p>
          <w:p w14:paraId="4EB0C2E4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Spookhuizen</w:t>
            </w:r>
          </w:p>
          <w:p w14:paraId="6E3185DC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Andere attractie:</w:t>
            </w:r>
          </w:p>
          <w:p w14:paraId="7CE92B60" w14:textId="77777777" w:rsidR="00E85959" w:rsidRPr="000466E1" w:rsidRDefault="00E85959" w:rsidP="00E85959">
            <w:pPr>
              <w:pStyle w:val="Lijstalinea"/>
              <w:numPr>
                <w:ilvl w:val="1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…………………………….</w:t>
            </w:r>
          </w:p>
        </w:tc>
        <w:tc>
          <w:tcPr>
            <w:tcW w:w="3975" w:type="dxa"/>
            <w:vAlign w:val="center"/>
          </w:tcPr>
          <w:p w14:paraId="1831F5CB" w14:textId="77777777" w:rsidR="00E85959" w:rsidRPr="000466E1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Eendjeskraam</w:t>
            </w:r>
          </w:p>
          <w:p w14:paraId="4FAF2039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Botsauto’s</w:t>
            </w:r>
          </w:p>
          <w:p w14:paraId="0C73FC62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Lunapark</w:t>
            </w:r>
          </w:p>
          <w:p w14:paraId="58A5EEA0" w14:textId="77777777" w:rsidR="00E85959" w:rsidRPr="001D7317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  <w:lang w:val="nl-BE"/>
              </w:rPr>
            </w:pPr>
            <w:r>
              <w:rPr>
                <w:rFonts w:asciiTheme="minorHAnsi" w:hAnsiTheme="minorHAnsi" w:cstheme="minorHAnsi"/>
              </w:rPr>
              <w:t>Pottenspel</w:t>
            </w:r>
          </w:p>
          <w:p w14:paraId="70C064B6" w14:textId="77777777" w:rsidR="00E85959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Frituur</w:t>
            </w:r>
          </w:p>
          <w:p w14:paraId="1FE48C3C" w14:textId="77777777" w:rsidR="00E85959" w:rsidRPr="000466E1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Pr="001D7317">
              <w:rPr>
                <w:rFonts w:asciiTheme="minorHAnsi" w:hAnsiTheme="minorHAnsi" w:cstheme="minorHAnsi"/>
              </w:rPr>
              <w:t>amburger</w:t>
            </w:r>
            <w:r>
              <w:rPr>
                <w:rFonts w:asciiTheme="minorHAnsi" w:hAnsiTheme="minorHAnsi" w:cstheme="minorHAnsi"/>
              </w:rPr>
              <w:t>kraam</w:t>
            </w:r>
          </w:p>
          <w:p w14:paraId="1DE4A5DA" w14:textId="77777777" w:rsidR="00E85959" w:rsidRDefault="00E85959" w:rsidP="00E85959">
            <w:pPr>
              <w:pStyle w:val="Lijstalinea"/>
              <w:numPr>
                <w:ilvl w:val="0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Ander eetkraam</w:t>
            </w:r>
          </w:p>
          <w:p w14:paraId="67BB5DAE" w14:textId="77777777" w:rsidR="00E85959" w:rsidRPr="000466E1" w:rsidRDefault="00E85959" w:rsidP="00E85959">
            <w:pPr>
              <w:pStyle w:val="Lijstalinea"/>
              <w:numPr>
                <w:ilvl w:val="1"/>
                <w:numId w:val="19"/>
              </w:num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………………………….</w:t>
            </w:r>
          </w:p>
        </w:tc>
      </w:tr>
    </w:tbl>
    <w:p w14:paraId="60EEFA64" w14:textId="79115FE4" w:rsidR="00E85959" w:rsidRDefault="00E85959" w:rsidP="00C22EA2">
      <w:pPr>
        <w:spacing w:line="300" w:lineRule="atLeast"/>
        <w:ind w:left="720"/>
        <w:contextualSpacing/>
        <w:rPr>
          <w:rFonts w:ascii="Calibri" w:hAnsi="Calibri" w:cs="Calibri"/>
          <w:color w:val="000000"/>
          <w:lang w:val="nl-BE"/>
        </w:rPr>
      </w:pPr>
    </w:p>
    <w:p w14:paraId="2A98AD22" w14:textId="77777777" w:rsidR="00E85959" w:rsidRDefault="00E85959">
      <w:pPr>
        <w:spacing w:after="160" w:line="0" w:lineRule="auto"/>
        <w:rPr>
          <w:rFonts w:ascii="Calibri" w:hAnsi="Calibri" w:cs="Calibri"/>
          <w:color w:val="000000"/>
          <w:lang w:val="nl-BE"/>
        </w:rPr>
      </w:pPr>
      <w:r>
        <w:rPr>
          <w:rFonts w:ascii="Calibri" w:hAnsi="Calibri" w:cs="Calibri"/>
          <w:color w:val="000000"/>
          <w:lang w:val="nl-BE"/>
        </w:rPr>
        <w:br w:type="page"/>
      </w:r>
    </w:p>
    <w:p w14:paraId="4B08A70B" w14:textId="77777777" w:rsidR="005F6713" w:rsidRPr="00B112FA" w:rsidRDefault="005F6713" w:rsidP="00C22EA2">
      <w:pPr>
        <w:pStyle w:val="Titelniveau3"/>
        <w:numPr>
          <w:ilvl w:val="0"/>
          <w:numId w:val="0"/>
        </w:numPr>
        <w:ind w:left="720" w:hanging="360"/>
      </w:pPr>
      <w:r w:rsidRPr="00B112FA">
        <w:lastRenderedPageBreak/>
        <w:t>Gewenste afmetingen van de standplaats:</w:t>
      </w:r>
    </w:p>
    <w:p w14:paraId="25FD2D3C" w14:textId="77777777" w:rsidR="005F6713" w:rsidRPr="00C22EA2" w:rsidRDefault="005F6713" w:rsidP="00C22EA2">
      <w:pPr>
        <w:numPr>
          <w:ilvl w:val="0"/>
          <w:numId w:val="22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 xml:space="preserve">Voorzijde </w:t>
      </w:r>
      <w:r w:rsidRPr="00C22EA2">
        <w:rPr>
          <w:rFonts w:asciiTheme="majorHAnsi" w:hAnsiTheme="majorHAnsi" w:cstheme="majorHAnsi"/>
          <w:color w:val="000000"/>
          <w:lang w:val="nl-BE"/>
        </w:rPr>
        <w:tab/>
        <w:t>…………. meter</w:t>
      </w:r>
    </w:p>
    <w:p w14:paraId="7CBD2146" w14:textId="77777777" w:rsidR="005F6713" w:rsidRPr="00C22EA2" w:rsidRDefault="005F6713" w:rsidP="00C22EA2">
      <w:pPr>
        <w:numPr>
          <w:ilvl w:val="0"/>
          <w:numId w:val="22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 xml:space="preserve">Diepte </w:t>
      </w:r>
      <w:r w:rsidRPr="00C22EA2">
        <w:rPr>
          <w:rFonts w:asciiTheme="majorHAnsi" w:hAnsiTheme="majorHAnsi" w:cstheme="majorHAnsi"/>
          <w:color w:val="000000"/>
          <w:lang w:val="nl-BE"/>
        </w:rPr>
        <w:tab/>
      </w:r>
      <w:r w:rsidRPr="00C22EA2">
        <w:rPr>
          <w:rFonts w:asciiTheme="majorHAnsi" w:hAnsiTheme="majorHAnsi" w:cstheme="majorHAnsi"/>
          <w:color w:val="000000"/>
          <w:lang w:val="nl-BE"/>
        </w:rPr>
        <w:tab/>
        <w:t>…………. meter</w:t>
      </w:r>
    </w:p>
    <w:p w14:paraId="7EB26965" w14:textId="77777777" w:rsidR="005F6713" w:rsidRPr="00B112FA" w:rsidRDefault="005F6713" w:rsidP="00C22EA2">
      <w:pPr>
        <w:pStyle w:val="Titelniveau3"/>
        <w:numPr>
          <w:ilvl w:val="0"/>
          <w:numId w:val="0"/>
        </w:numPr>
        <w:ind w:left="720" w:hanging="360"/>
      </w:pPr>
      <w:r w:rsidRPr="00B112FA">
        <w:t>Soort kraam:</w:t>
      </w:r>
    </w:p>
    <w:p w14:paraId="1D824859" w14:textId="77777777" w:rsidR="005F6713" w:rsidRPr="00C22EA2" w:rsidRDefault="005F6713" w:rsidP="00C22EA2">
      <w:pPr>
        <w:numPr>
          <w:ilvl w:val="0"/>
          <w:numId w:val="23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Winkelwagen</w:t>
      </w:r>
    </w:p>
    <w:p w14:paraId="2A1E2D2A" w14:textId="77777777" w:rsidR="005F6713" w:rsidRPr="00C22EA2" w:rsidRDefault="005F6713" w:rsidP="00C22EA2">
      <w:pPr>
        <w:numPr>
          <w:ilvl w:val="0"/>
          <w:numId w:val="23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Tafel/parasol</w:t>
      </w:r>
    </w:p>
    <w:p w14:paraId="62B76BE3" w14:textId="77777777" w:rsidR="005F6713" w:rsidRPr="00C22EA2" w:rsidRDefault="005F6713" w:rsidP="00C22EA2">
      <w:pPr>
        <w:numPr>
          <w:ilvl w:val="0"/>
          <w:numId w:val="23"/>
        </w:numPr>
        <w:spacing w:after="200" w:line="300" w:lineRule="atLeast"/>
        <w:contextualSpacing/>
        <w:rPr>
          <w:rFonts w:asciiTheme="majorHAnsi" w:hAnsiTheme="majorHAnsi" w:cstheme="majorHAnsi"/>
          <w:color w:val="000000"/>
          <w:lang w:val="nl-BE"/>
        </w:rPr>
      </w:pPr>
      <w:r w:rsidRPr="00C22EA2">
        <w:rPr>
          <w:rFonts w:asciiTheme="majorHAnsi" w:hAnsiTheme="majorHAnsi" w:cstheme="majorHAnsi"/>
          <w:color w:val="000000"/>
          <w:lang w:val="nl-BE"/>
        </w:rPr>
        <w:t>Andere: …………………………………………………………</w:t>
      </w:r>
    </w:p>
    <w:p w14:paraId="43EFE248" w14:textId="77777777" w:rsidR="00C22EA2" w:rsidRDefault="005F6713" w:rsidP="00C22EA2">
      <w:pPr>
        <w:pStyle w:val="Titelniveau3"/>
        <w:numPr>
          <w:ilvl w:val="0"/>
          <w:numId w:val="0"/>
        </w:numPr>
        <w:ind w:left="720" w:hanging="360"/>
      </w:pPr>
      <w:r w:rsidRPr="00B112FA">
        <w:t>Elektriciteitsaansluiting:</w:t>
      </w:r>
    </w:p>
    <w:p w14:paraId="31B2D62E" w14:textId="48320E44" w:rsidR="005F6713" w:rsidRPr="00B112FA" w:rsidRDefault="005F6713" w:rsidP="00C22EA2">
      <w:pPr>
        <w:pStyle w:val="Bodytekst"/>
        <w:numPr>
          <w:ilvl w:val="0"/>
          <w:numId w:val="24"/>
        </w:numPr>
      </w:pPr>
      <w:r w:rsidRPr="00B112FA">
        <w:t>Gewenst vermogen in Watt……………………………………………………………………………</w:t>
      </w:r>
    </w:p>
    <w:p w14:paraId="106A0DD0" w14:textId="77777777" w:rsidR="005F6713" w:rsidRPr="00B112FA" w:rsidRDefault="005F6713" w:rsidP="005F6713">
      <w:pPr>
        <w:spacing w:line="300" w:lineRule="atLeast"/>
        <w:contextualSpacing/>
        <w:rPr>
          <w:rFonts w:ascii="Calibri" w:hAnsi="Calibri" w:cs="Calibri"/>
          <w:color w:val="000000"/>
          <w:lang w:val="nl-BE"/>
        </w:rPr>
      </w:pPr>
    </w:p>
    <w:p w14:paraId="64F88673" w14:textId="5FD4F148" w:rsidR="005F6713" w:rsidRPr="003D64C4" w:rsidRDefault="005F6713" w:rsidP="005F6713">
      <w:pPr>
        <w:spacing w:line="300" w:lineRule="atLeast"/>
        <w:rPr>
          <w:rFonts w:asciiTheme="minorHAnsi" w:hAnsiTheme="minorHAnsi" w:cstheme="minorHAnsi"/>
          <w:b/>
          <w:bCs/>
          <w:color w:val="000000"/>
          <w:lang w:val="nl-BE"/>
        </w:rPr>
      </w:pPr>
      <w:r w:rsidRPr="003D64C4">
        <w:rPr>
          <w:rFonts w:asciiTheme="minorHAnsi" w:hAnsiTheme="minorHAnsi" w:cstheme="minorHAnsi"/>
          <w:b/>
          <w:bCs/>
          <w:color w:val="000000"/>
          <w:lang w:val="nl-BE"/>
        </w:rPr>
        <w:t>Om in aanmerking te komen voor een vaste standplaats op de openbare markt, moet u volgende documenten indienen:</w:t>
      </w:r>
    </w:p>
    <w:p w14:paraId="2D4AC378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before="240"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Een inschrijving in de Kruispuntbank van Ondernemingen die ambulante activiteiten toelaat, op naam van de persoon die de onderneming rechtsgeldig vertegenwoordigt.</w:t>
      </w:r>
    </w:p>
    <w:p w14:paraId="28399655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Een geldige verzekering burgerlijke aansprakelijkheid, en indien nodig ook een verzekering tegen brandrisico’s.</w:t>
      </w:r>
    </w:p>
    <w:p w14:paraId="4448F626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Een keuringsattest van uw gas- en/of elektriciteitsinstallatie (indien van toepassing).</w:t>
      </w:r>
    </w:p>
    <w:p w14:paraId="3E17DD48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Voor de verkoop van voeding: een registratie, erkenning of toelating van het FAVV (Federaal Agentschap voor de Veiligheid van de Voedselketen).</w:t>
      </w:r>
    </w:p>
    <w:p w14:paraId="3490E5F4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Voor het schenken van gegiste en/of sterke dranken: een drankvergunning voor een reizende drankgelegenheid, aan te vragen bij de gemeente van uw domicilie.</w:t>
      </w:r>
    </w:p>
    <w:p w14:paraId="35D29077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Voor de verkoop van gegiste en/of sterke dranken (zonder consumptie ter plaatse): een handelaarsvergunning voor ethylalcohol en alcoholhoudende dranken, aan te vragen bij de Gewestelijke Directie van Douane en Accijnzen.</w:t>
      </w:r>
    </w:p>
    <w:p w14:paraId="69FD025D" w14:textId="77777777" w:rsidR="005F6713" w:rsidRPr="003D64C4" w:rsidRDefault="005F6713" w:rsidP="005F6713">
      <w:pPr>
        <w:pStyle w:val="Lijstalinea"/>
        <w:numPr>
          <w:ilvl w:val="0"/>
          <w:numId w:val="18"/>
        </w:numPr>
        <w:spacing w:line="300" w:lineRule="atLeast"/>
        <w:rPr>
          <w:rFonts w:asciiTheme="minorHAnsi" w:hAnsiTheme="minorHAnsi" w:cstheme="minorHAnsi"/>
          <w:bCs/>
          <w:color w:val="000000"/>
          <w:lang w:val="nl-BE"/>
        </w:rPr>
      </w:pPr>
      <w:r w:rsidRPr="003D64C4">
        <w:rPr>
          <w:rFonts w:asciiTheme="minorHAnsi" w:hAnsiTheme="minorHAnsi" w:cstheme="minorHAnsi"/>
          <w:bCs/>
          <w:color w:val="000000"/>
          <w:lang w:val="nl-BE"/>
        </w:rPr>
        <w:t>Duidelijke foto van uw marktkraam</w:t>
      </w:r>
    </w:p>
    <w:p w14:paraId="2A50A186" w14:textId="77777777" w:rsidR="005F6713" w:rsidRPr="003D64C4" w:rsidRDefault="005F6713" w:rsidP="005F6713">
      <w:pPr>
        <w:spacing w:line="300" w:lineRule="atLeast"/>
        <w:contextualSpacing/>
        <w:rPr>
          <w:rFonts w:asciiTheme="minorHAnsi" w:hAnsiTheme="minorHAnsi" w:cstheme="minorHAnsi"/>
          <w:color w:val="000000"/>
          <w:lang w:val="nl-BE"/>
        </w:rPr>
      </w:pPr>
    </w:p>
    <w:p w14:paraId="72514F31" w14:textId="77777777" w:rsidR="005F6713" w:rsidRPr="003D64C4" w:rsidRDefault="005F6713" w:rsidP="005F6713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  <w:r w:rsidRPr="003D64C4">
        <w:rPr>
          <w:rFonts w:asciiTheme="minorHAnsi" w:hAnsiTheme="minorHAnsi" w:cstheme="minorHAnsi"/>
          <w:color w:val="000000"/>
        </w:rPr>
        <w:t xml:space="preserve">Kandidaturen die </w:t>
      </w:r>
      <w:r w:rsidRPr="003D64C4">
        <w:rPr>
          <w:rFonts w:asciiTheme="minorHAnsi" w:hAnsiTheme="minorHAnsi" w:cstheme="minorHAnsi"/>
          <w:b/>
          <w:color w:val="000000"/>
        </w:rPr>
        <w:t xml:space="preserve">niet voldoen </w:t>
      </w:r>
      <w:r w:rsidRPr="003D64C4">
        <w:rPr>
          <w:rFonts w:asciiTheme="minorHAnsi" w:hAnsiTheme="minorHAnsi" w:cstheme="minorHAnsi"/>
          <w:color w:val="000000"/>
        </w:rPr>
        <w:t xml:space="preserve">aan bovenstaande voorwaarden, worden </w:t>
      </w:r>
      <w:r w:rsidRPr="003D64C4">
        <w:rPr>
          <w:rFonts w:asciiTheme="minorHAnsi" w:hAnsiTheme="minorHAnsi" w:cstheme="minorHAnsi"/>
          <w:b/>
          <w:color w:val="000000"/>
        </w:rPr>
        <w:t>niet weerhouden</w:t>
      </w:r>
      <w:r w:rsidRPr="003D64C4">
        <w:rPr>
          <w:rFonts w:asciiTheme="minorHAnsi" w:hAnsiTheme="minorHAnsi" w:cstheme="minorHAnsi"/>
          <w:color w:val="000000"/>
        </w:rPr>
        <w:t>.</w:t>
      </w:r>
    </w:p>
    <w:p w14:paraId="34580FE0" w14:textId="77777777" w:rsidR="005F6713" w:rsidRPr="003D64C4" w:rsidRDefault="005F6713" w:rsidP="005F6713">
      <w:pPr>
        <w:rPr>
          <w:rFonts w:asciiTheme="minorHAnsi" w:hAnsiTheme="minorHAnsi" w:cstheme="minorHAnsi"/>
        </w:rPr>
      </w:pPr>
    </w:p>
    <w:p w14:paraId="3165CEA1" w14:textId="77777777" w:rsidR="005F6713" w:rsidRDefault="005F6713" w:rsidP="005F6713">
      <w:pPr>
        <w:rPr>
          <w:rFonts w:asciiTheme="minorHAnsi" w:hAnsiTheme="minorHAnsi" w:cstheme="minorHAnsi"/>
        </w:rPr>
      </w:pPr>
      <w:r w:rsidRPr="003D64C4">
        <w:rPr>
          <w:rFonts w:asciiTheme="minorHAnsi" w:hAnsiTheme="minorHAnsi" w:cstheme="minorHAnsi"/>
        </w:rPr>
        <w:t>U kan uw aanvraag indienen per brief, aangetekend schrijven of e-mail, telkens met ontvangstbewijs (gericht aan het gemeentebestuur, t.a.v. Wonen &amp; Ondernemen)</w:t>
      </w:r>
    </w:p>
    <w:p w14:paraId="29B4D08E" w14:textId="77777777" w:rsidR="005F6713" w:rsidRDefault="005F6713" w:rsidP="005F6713">
      <w:pPr>
        <w:rPr>
          <w:rFonts w:asciiTheme="minorHAnsi" w:hAnsiTheme="minorHAnsi" w:cstheme="minorHAnsi"/>
        </w:rPr>
      </w:pPr>
    </w:p>
    <w:p w14:paraId="18B197CD" w14:textId="77777777" w:rsidR="005F6713" w:rsidRDefault="005F6713" w:rsidP="005F6713">
      <w:pPr>
        <w:rPr>
          <w:rFonts w:asciiTheme="minorHAnsi" w:hAnsiTheme="minorHAnsi" w:cstheme="minorHAnsi"/>
        </w:rPr>
      </w:pPr>
    </w:p>
    <w:p w14:paraId="7019607F" w14:textId="77777777" w:rsidR="005F6713" w:rsidRDefault="005F6713" w:rsidP="005F6713">
      <w:pPr>
        <w:rPr>
          <w:rFonts w:asciiTheme="minorHAnsi" w:hAnsiTheme="minorHAnsi" w:cstheme="minorHAnsi"/>
        </w:rPr>
      </w:pPr>
    </w:p>
    <w:p w14:paraId="1897DDDA" w14:textId="41BA1035" w:rsidR="005F6713" w:rsidRPr="003D64C4" w:rsidRDefault="005F6713" w:rsidP="005F6713">
      <w:pPr>
        <w:spacing w:line="480" w:lineRule="auto"/>
        <w:contextualSpacing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 xml:space="preserve">De </w:t>
      </w:r>
      <w:r w:rsidR="00E85959">
        <w:rPr>
          <w:rFonts w:asciiTheme="minorHAnsi" w:hAnsiTheme="minorHAnsi" w:cstheme="minorHAnsi"/>
          <w:color w:val="000000"/>
          <w:lang w:val="nl-BE"/>
        </w:rPr>
        <w:t>kermis</w:t>
      </w:r>
      <w:r w:rsidRPr="003D64C4">
        <w:rPr>
          <w:rFonts w:asciiTheme="minorHAnsi" w:hAnsiTheme="minorHAnsi" w:cstheme="minorHAnsi"/>
          <w:color w:val="000000"/>
          <w:lang w:val="nl-BE"/>
        </w:rPr>
        <w:t>kramer</w:t>
      </w:r>
    </w:p>
    <w:p w14:paraId="1526B576" w14:textId="77777777" w:rsidR="005F6713" w:rsidRPr="003D64C4" w:rsidRDefault="005F6713" w:rsidP="005F6713">
      <w:pPr>
        <w:spacing w:line="480" w:lineRule="auto"/>
        <w:contextualSpacing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………………………………………………………………………………….</w:t>
      </w:r>
    </w:p>
    <w:p w14:paraId="090C2B5D" w14:textId="77777777" w:rsidR="005F6713" w:rsidRPr="003D64C4" w:rsidRDefault="005F6713" w:rsidP="005F6713">
      <w:pPr>
        <w:spacing w:line="480" w:lineRule="auto"/>
        <w:contextualSpacing/>
        <w:rPr>
          <w:rFonts w:asciiTheme="minorHAnsi" w:hAnsiTheme="minorHAnsi" w:cstheme="minorHAnsi"/>
          <w:color w:val="000000"/>
          <w:lang w:val="nl-BE"/>
        </w:rPr>
      </w:pPr>
      <w:r w:rsidRPr="003D64C4">
        <w:rPr>
          <w:rFonts w:asciiTheme="minorHAnsi" w:hAnsiTheme="minorHAnsi" w:cstheme="minorHAnsi"/>
          <w:color w:val="000000"/>
          <w:lang w:val="nl-BE"/>
        </w:rPr>
        <w:t>(datum + handtekening)</w:t>
      </w:r>
    </w:p>
    <w:p w14:paraId="33E62EBE" w14:textId="77777777" w:rsidR="00677B19" w:rsidRPr="005F6713" w:rsidRDefault="00677B19" w:rsidP="005F6713">
      <w:pPr>
        <w:spacing w:line="300" w:lineRule="atLeast"/>
        <w:contextualSpacing/>
        <w:rPr>
          <w:b/>
          <w:bCs/>
          <w:lang w:val="nl-BE"/>
        </w:rPr>
      </w:pPr>
    </w:p>
    <w:sectPr w:rsidR="00677B19" w:rsidRPr="005F6713" w:rsidSect="00E85959">
      <w:footerReference w:type="default" r:id="rId11"/>
      <w:headerReference w:type="first" r:id="rId12"/>
      <w:footerReference w:type="first" r:id="rId13"/>
      <w:pgSz w:w="11906" w:h="16838"/>
      <w:pgMar w:top="1702" w:right="1372" w:bottom="709" w:left="1372" w:header="471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10B06" w14:textId="77777777" w:rsidR="005F6713" w:rsidRDefault="005F6713" w:rsidP="00110F84">
      <w:r>
        <w:separator/>
      </w:r>
    </w:p>
  </w:endnote>
  <w:endnote w:type="continuationSeparator" w:id="0">
    <w:p w14:paraId="1F607C40" w14:textId="77777777" w:rsidR="005F6713" w:rsidRDefault="005F6713" w:rsidP="0011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o Hew">
    <w:charset w:val="00"/>
    <w:family w:val="auto"/>
    <w:pitch w:val="variable"/>
    <w:sig w:usb0="A000002F" w:usb1="500160FB" w:usb2="0000001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52449307"/>
  <w:bookmarkStart w:id="1" w:name="_Hlk52449308"/>
  <w:p w14:paraId="72B9A5AA" w14:textId="77777777" w:rsidR="0023212A" w:rsidRPr="008D0188" w:rsidRDefault="00B10AF2" w:rsidP="008D0188">
    <w:pPr>
      <w:pStyle w:val="Voettekst"/>
    </w:pPr>
    <w:r w:rsidRPr="008D0188">
      <mc:AlternateContent>
        <mc:Choice Requires="wps">
          <w:drawing>
            <wp:anchor distT="0" distB="0" distL="114300" distR="114300" simplePos="0" relativeHeight="251657216" behindDoc="0" locked="0" layoutInCell="1" allowOverlap="1" wp14:anchorId="7113B710" wp14:editId="1C62D853">
              <wp:simplePos x="0" y="0"/>
              <wp:positionH relativeFrom="page">
                <wp:posOffset>6094349</wp:posOffset>
              </wp:positionH>
              <wp:positionV relativeFrom="page">
                <wp:posOffset>10118725</wp:posOffset>
              </wp:positionV>
              <wp:extent cx="593725" cy="296545"/>
              <wp:effectExtent l="0" t="0" r="0" b="8255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725" cy="296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5879A5" w14:textId="77777777" w:rsidR="0023212A" w:rsidRPr="00643E44" w:rsidRDefault="00E85959" w:rsidP="00514314">
                          <w:pPr>
                            <w:pStyle w:val="kleinetekstKAP"/>
                            <w:spacing w:line="240" w:lineRule="auto"/>
                            <w:jc w:val="right"/>
                          </w:pPr>
                          <w:sdt>
                            <w:sdtPr>
                              <w:id w:val="75671825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FA7621" w:rsidRPr="00643E44">
                                <w:fldChar w:fldCharType="begin"/>
                              </w:r>
                              <w:r w:rsidR="00FA7621" w:rsidRPr="00643E44">
                                <w:instrText xml:space="preserve"> PAGE  \* Arabic  \* MERGEFORMAT </w:instrText>
                              </w:r>
                              <w:r w:rsidR="00FA7621" w:rsidRPr="00643E44">
                                <w:fldChar w:fldCharType="separate"/>
                              </w:r>
                              <w:r w:rsidR="00FA7621" w:rsidRPr="00643E44">
                                <w:rPr>
                                  <w:noProof/>
                                </w:rPr>
                                <w:t>2</w:t>
                              </w:r>
                              <w:r w:rsidR="00FA7621" w:rsidRPr="00643E44">
                                <w:fldChar w:fldCharType="end"/>
                              </w:r>
                            </w:sdtContent>
                          </w:sdt>
                          <w:r w:rsidR="0023212A" w:rsidRPr="00643E44">
                            <w:t>/</w:t>
                          </w:r>
                          <w:fldSimple w:instr=" NUMPAGES  \* Arabic  \* MERGEFORMAT ">
                            <w:r w:rsidR="00FA7621" w:rsidRPr="00643E4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3B710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left:0;text-align:left;margin-left:479.85pt;margin-top:796.75pt;width:46.7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" filled="f" stroked="f" strokeweight=".5pt">
              <v:textbox inset="0,0,0,0">
                <w:txbxContent>
                  <w:p w14:paraId="3A5879A5" w14:textId="77777777" w:rsidR="0023212A" w:rsidRPr="00643E44" w:rsidRDefault="00945FD1" w:rsidP="00514314">
                    <w:pPr>
                      <w:pStyle w:val="kleinetekstKAP"/>
                      <w:spacing w:line="240" w:lineRule="auto"/>
                      <w:jc w:val="right"/>
                    </w:pPr>
                    <w:sdt>
                      <w:sdtPr>
                        <w:id w:val="756718254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FA7621" w:rsidRPr="00643E44">
                          <w:fldChar w:fldCharType="begin"/>
                        </w:r>
                        <w:r w:rsidR="00FA7621" w:rsidRPr="00643E44">
                          <w:instrText xml:space="preserve"> PAGE  \* Arabic  \* MERGEFORMAT </w:instrText>
                        </w:r>
                        <w:r w:rsidR="00FA7621" w:rsidRPr="00643E44">
                          <w:fldChar w:fldCharType="separate"/>
                        </w:r>
                        <w:r w:rsidR="00FA7621" w:rsidRPr="00643E44">
                          <w:rPr>
                            <w:noProof/>
                          </w:rPr>
                          <w:t>2</w:t>
                        </w:r>
                        <w:r w:rsidR="00FA7621" w:rsidRPr="00643E44">
                          <w:fldChar w:fldCharType="end"/>
                        </w:r>
                      </w:sdtContent>
                    </w:sdt>
                    <w:r w:rsidR="0023212A" w:rsidRPr="00643E44">
                      <w:t>/</w:t>
                    </w:r>
                    <w:fldSimple w:instr=" NUMPAGES  \* Arabic  \* MERGEFORMAT ">
                      <w:r w:rsidR="00FA7621" w:rsidRPr="00643E4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  <w:r w:rsidR="00FF20EB" w:rsidRPr="008D0188">
      <w:drawing>
        <wp:anchor distT="0" distB="0" distL="114300" distR="114300" simplePos="0" relativeHeight="251661312" behindDoc="1" locked="1" layoutInCell="1" allowOverlap="1" wp14:anchorId="1711B734" wp14:editId="1DAE1192">
          <wp:simplePos x="0" y="0"/>
          <wp:positionH relativeFrom="page">
            <wp:posOffset>6888480</wp:posOffset>
          </wp:positionH>
          <wp:positionV relativeFrom="page">
            <wp:posOffset>10099675</wp:posOffset>
          </wp:positionV>
          <wp:extent cx="376560" cy="297000"/>
          <wp:effectExtent l="0" t="0" r="4445" b="8255"/>
          <wp:wrapNone/>
          <wp:docPr id="1838152595" name="Graphic 1838152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Graphic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560" cy="2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839F9" w14:textId="77777777" w:rsidR="00FD461A" w:rsidRPr="00326523" w:rsidRDefault="00326523" w:rsidP="00326523">
    <w:pPr>
      <w:pStyle w:val="Voettekst"/>
    </w:pPr>
    <w:r w:rsidRPr="008D0188">
      <mc:AlternateContent>
        <mc:Choice Requires="wps">
          <w:drawing>
            <wp:anchor distT="0" distB="0" distL="114300" distR="114300" simplePos="0" relativeHeight="251665408" behindDoc="0" locked="0" layoutInCell="1" allowOverlap="1" wp14:anchorId="6F27BBED" wp14:editId="626172A0">
              <wp:simplePos x="0" y="0"/>
              <wp:positionH relativeFrom="page">
                <wp:posOffset>6094349</wp:posOffset>
              </wp:positionH>
              <wp:positionV relativeFrom="page">
                <wp:posOffset>10118725</wp:posOffset>
              </wp:positionV>
              <wp:extent cx="593725" cy="296545"/>
              <wp:effectExtent l="0" t="0" r="0" b="8255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725" cy="296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189F2F" w14:textId="77777777" w:rsidR="00326523" w:rsidRPr="00643E44" w:rsidRDefault="00E85959" w:rsidP="00326523">
                          <w:pPr>
                            <w:pStyle w:val="kleinetekstKAP"/>
                            <w:spacing w:line="240" w:lineRule="auto"/>
                            <w:jc w:val="right"/>
                          </w:pPr>
                          <w:sdt>
                            <w:sdtPr>
                              <w:id w:val="-369532027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326523" w:rsidRPr="00643E44">
                                <w:fldChar w:fldCharType="begin"/>
                              </w:r>
                              <w:r w:rsidR="00326523" w:rsidRPr="00643E44">
                                <w:instrText xml:space="preserve"> PAGE  \* Arabic  \* MERGEFORMAT </w:instrText>
                              </w:r>
                              <w:r w:rsidR="00326523" w:rsidRPr="00643E44">
                                <w:fldChar w:fldCharType="separate"/>
                              </w:r>
                              <w:r w:rsidR="00326523" w:rsidRPr="00643E44">
                                <w:rPr>
                                  <w:noProof/>
                                </w:rPr>
                                <w:t>2</w:t>
                              </w:r>
                              <w:r w:rsidR="00326523" w:rsidRPr="00643E44">
                                <w:fldChar w:fldCharType="end"/>
                              </w:r>
                            </w:sdtContent>
                          </w:sdt>
                          <w:r w:rsidR="00326523" w:rsidRPr="00643E44">
                            <w:t>/</w:t>
                          </w:r>
                          <w:fldSimple w:instr=" NUMPAGES  \* Arabic  \* MERGEFORMAT ">
                            <w:r w:rsidR="00326523" w:rsidRPr="00643E4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27BBE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left:0;text-align:left;margin-left:479.85pt;margin-top:796.75pt;width:46.75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" filled="f" stroked="f" strokeweight=".5pt">
              <v:textbox inset="0,0,0,0">
                <w:txbxContent>
                  <w:p w14:paraId="75189F2F" w14:textId="77777777" w:rsidR="00326523" w:rsidRPr="00643E44" w:rsidRDefault="00945FD1" w:rsidP="00326523">
                    <w:pPr>
                      <w:pStyle w:val="kleinetekstKAP"/>
                      <w:spacing w:line="240" w:lineRule="auto"/>
                      <w:jc w:val="right"/>
                    </w:pPr>
                    <w:sdt>
                      <w:sdtPr>
                        <w:id w:val="-369532027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326523" w:rsidRPr="00643E44">
                          <w:fldChar w:fldCharType="begin"/>
                        </w:r>
                        <w:r w:rsidR="00326523" w:rsidRPr="00643E44">
                          <w:instrText xml:space="preserve"> PAGE  \* Arabic  \* MERGEFORMAT </w:instrText>
                        </w:r>
                        <w:r w:rsidR="00326523" w:rsidRPr="00643E44">
                          <w:fldChar w:fldCharType="separate"/>
                        </w:r>
                        <w:r w:rsidR="00326523" w:rsidRPr="00643E44">
                          <w:rPr>
                            <w:noProof/>
                          </w:rPr>
                          <w:t>2</w:t>
                        </w:r>
                        <w:r w:rsidR="00326523" w:rsidRPr="00643E44">
                          <w:fldChar w:fldCharType="end"/>
                        </w:r>
                      </w:sdtContent>
                    </w:sdt>
                    <w:r w:rsidR="00326523" w:rsidRPr="00643E44">
                      <w:t>/</w:t>
                    </w:r>
                    <w:fldSimple w:instr=" NUMPAGES  \* Arabic  \* MERGEFORMAT ">
                      <w:r w:rsidR="00326523" w:rsidRPr="00643E44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B10C0" w14:textId="77777777" w:rsidR="005F6713" w:rsidRDefault="005F6713" w:rsidP="00110F84">
      <w:r>
        <w:separator/>
      </w:r>
    </w:p>
  </w:footnote>
  <w:footnote w:type="continuationSeparator" w:id="0">
    <w:p w14:paraId="40B026D6" w14:textId="77777777" w:rsidR="005F6713" w:rsidRDefault="005F6713" w:rsidP="0011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5D913" w14:textId="77777777" w:rsidR="00074F2D" w:rsidRDefault="00795360" w:rsidP="008D0188">
    <w:pPr>
      <w:pStyle w:val="Voettekst"/>
    </w:pPr>
    <w:r>
      <w:drawing>
        <wp:anchor distT="0" distB="594360" distL="114300" distR="114300" simplePos="0" relativeHeight="251653120" behindDoc="1" locked="1" layoutInCell="1" allowOverlap="1" wp14:anchorId="39E4D30C" wp14:editId="3842D6F3">
          <wp:simplePos x="0" y="0"/>
          <wp:positionH relativeFrom="page">
            <wp:posOffset>836295</wp:posOffset>
          </wp:positionH>
          <wp:positionV relativeFrom="topMargin">
            <wp:posOffset>552450</wp:posOffset>
          </wp:positionV>
          <wp:extent cx="1488440" cy="296545"/>
          <wp:effectExtent l="0" t="0" r="0" b="8255"/>
          <wp:wrapNone/>
          <wp:docPr id="764015099" name="Graphic 7640150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Graphic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440" cy="296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47E3"/>
    <w:multiLevelType w:val="hybridMultilevel"/>
    <w:tmpl w:val="290AAB80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603FE"/>
    <w:multiLevelType w:val="hybridMultilevel"/>
    <w:tmpl w:val="95C8A292"/>
    <w:lvl w:ilvl="0" w:tplc="CC462A88">
      <w:start w:val="1"/>
      <w:numFmt w:val="decimal"/>
      <w:pStyle w:val="Titelniveau1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C6B23"/>
    <w:multiLevelType w:val="hybridMultilevel"/>
    <w:tmpl w:val="F7B6CA34"/>
    <w:lvl w:ilvl="0" w:tplc="2CC4C738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60433"/>
    <w:multiLevelType w:val="hybridMultilevel"/>
    <w:tmpl w:val="700AB5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D6CF9"/>
    <w:multiLevelType w:val="hybridMultilevel"/>
    <w:tmpl w:val="AC14256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F512F"/>
    <w:multiLevelType w:val="hybridMultilevel"/>
    <w:tmpl w:val="AABC86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846406"/>
    <w:multiLevelType w:val="hybridMultilevel"/>
    <w:tmpl w:val="6C1282EE"/>
    <w:lvl w:ilvl="0" w:tplc="B4A0F228">
      <w:start w:val="1"/>
      <w:numFmt w:val="decimal"/>
      <w:pStyle w:val="Titelniveau3"/>
      <w:lvlText w:val="%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23292"/>
    <w:multiLevelType w:val="hybridMultilevel"/>
    <w:tmpl w:val="0148947A"/>
    <w:lvl w:ilvl="0" w:tplc="C5249B52">
      <w:start w:val="1"/>
      <w:numFmt w:val="decimal"/>
      <w:pStyle w:val="Titelniveau2"/>
      <w:lvlText w:val="%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87E70"/>
    <w:multiLevelType w:val="hybridMultilevel"/>
    <w:tmpl w:val="014E6204"/>
    <w:lvl w:ilvl="0" w:tplc="861AFB72">
      <w:start w:val="1"/>
      <w:numFmt w:val="decimal"/>
      <w:pStyle w:val="Titelniveau4"/>
      <w:lvlText w:val="%1.1.1.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635A2"/>
    <w:multiLevelType w:val="hybridMultilevel"/>
    <w:tmpl w:val="B030D8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8B0"/>
    <w:multiLevelType w:val="hybridMultilevel"/>
    <w:tmpl w:val="D8828DCA"/>
    <w:lvl w:ilvl="0" w:tplc="16E81156">
      <w:start w:val="1"/>
      <w:numFmt w:val="decimal"/>
      <w:pStyle w:val="DilbeekNummering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86485"/>
    <w:multiLevelType w:val="hybridMultilevel"/>
    <w:tmpl w:val="0408EA70"/>
    <w:lvl w:ilvl="0" w:tplc="5336D65A">
      <w:start w:val="1"/>
      <w:numFmt w:val="bullet"/>
      <w:pStyle w:val="DilbeekOpsomming01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9379BD"/>
    <w:multiLevelType w:val="hybridMultilevel"/>
    <w:tmpl w:val="43EADDDC"/>
    <w:lvl w:ilvl="0" w:tplc="0062213E">
      <w:start w:val="1"/>
      <w:numFmt w:val="bullet"/>
      <w:lvlText w:val="□"/>
      <w:lvlJc w:val="left"/>
      <w:pPr>
        <w:ind w:left="720" w:hanging="360"/>
      </w:pPr>
      <w:rPr>
        <w:rFonts w:ascii="Arial" w:hAnsi="Arial" w:cs="Arial" w:hint="default"/>
        <w:sz w:val="40"/>
        <w:szCs w:val="4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453DB"/>
    <w:multiLevelType w:val="hybridMultilevel"/>
    <w:tmpl w:val="8E68C1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3A0C42"/>
    <w:multiLevelType w:val="hybridMultilevel"/>
    <w:tmpl w:val="7BB4143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D75C9"/>
    <w:multiLevelType w:val="hybridMultilevel"/>
    <w:tmpl w:val="C97E6D1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B54AB"/>
    <w:multiLevelType w:val="hybridMultilevel"/>
    <w:tmpl w:val="FEE07C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4C1039"/>
    <w:multiLevelType w:val="hybridMultilevel"/>
    <w:tmpl w:val="52A4BBF4"/>
    <w:lvl w:ilvl="0" w:tplc="4AA88E9A">
      <w:start w:val="1"/>
      <w:numFmt w:val="bullet"/>
      <w:pStyle w:val="DilbeekOpsomming02"/>
      <w:lvlText w:val="o"/>
      <w:lvlJc w:val="left"/>
      <w:pPr>
        <w:ind w:left="8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8" w15:restartNumberingAfterBreak="0">
    <w:nsid w:val="68886859"/>
    <w:multiLevelType w:val="hybridMultilevel"/>
    <w:tmpl w:val="C096C0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94972"/>
    <w:multiLevelType w:val="hybridMultilevel"/>
    <w:tmpl w:val="9928385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E71D5"/>
    <w:multiLevelType w:val="hybridMultilevel"/>
    <w:tmpl w:val="27FE9EF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F96E17"/>
    <w:multiLevelType w:val="hybridMultilevel"/>
    <w:tmpl w:val="7ABCDEB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990954">
    <w:abstractNumId w:val="2"/>
  </w:num>
  <w:num w:numId="2" w16cid:durableId="1543054547">
    <w:abstractNumId w:val="12"/>
  </w:num>
  <w:num w:numId="3" w16cid:durableId="1443501205">
    <w:abstractNumId w:val="21"/>
  </w:num>
  <w:num w:numId="4" w16cid:durableId="1974944819">
    <w:abstractNumId w:val="13"/>
  </w:num>
  <w:num w:numId="5" w16cid:durableId="139538843">
    <w:abstractNumId w:val="11"/>
  </w:num>
  <w:num w:numId="6" w16cid:durableId="421679430">
    <w:abstractNumId w:val="11"/>
  </w:num>
  <w:num w:numId="7" w16cid:durableId="77136027">
    <w:abstractNumId w:val="11"/>
    <w:lvlOverride w:ilvl="0">
      <w:startOverride w:val="1"/>
    </w:lvlOverride>
  </w:num>
  <w:num w:numId="8" w16cid:durableId="1370104616">
    <w:abstractNumId w:val="17"/>
  </w:num>
  <w:num w:numId="9" w16cid:durableId="675303778">
    <w:abstractNumId w:val="10"/>
  </w:num>
  <w:num w:numId="10" w16cid:durableId="1502965313">
    <w:abstractNumId w:val="7"/>
  </w:num>
  <w:num w:numId="11" w16cid:durableId="905337041">
    <w:abstractNumId w:val="6"/>
  </w:num>
  <w:num w:numId="12" w16cid:durableId="1042944811">
    <w:abstractNumId w:val="8"/>
  </w:num>
  <w:num w:numId="13" w16cid:durableId="1267882489">
    <w:abstractNumId w:val="1"/>
  </w:num>
  <w:num w:numId="14" w16cid:durableId="448863063">
    <w:abstractNumId w:val="19"/>
  </w:num>
  <w:num w:numId="15" w16cid:durableId="1785729000">
    <w:abstractNumId w:val="0"/>
  </w:num>
  <w:num w:numId="16" w16cid:durableId="1476753134">
    <w:abstractNumId w:val="3"/>
  </w:num>
  <w:num w:numId="17" w16cid:durableId="1690064792">
    <w:abstractNumId w:val="20"/>
  </w:num>
  <w:num w:numId="18" w16cid:durableId="154226720">
    <w:abstractNumId w:val="5"/>
  </w:num>
  <w:num w:numId="19" w16cid:durableId="1913737859">
    <w:abstractNumId w:val="4"/>
  </w:num>
  <w:num w:numId="20" w16cid:durableId="1905022156">
    <w:abstractNumId w:val="18"/>
  </w:num>
  <w:num w:numId="21" w16cid:durableId="1088502586">
    <w:abstractNumId w:val="9"/>
  </w:num>
  <w:num w:numId="22" w16cid:durableId="1926104757">
    <w:abstractNumId w:val="16"/>
  </w:num>
  <w:num w:numId="23" w16cid:durableId="64498561">
    <w:abstractNumId w:val="14"/>
  </w:num>
  <w:num w:numId="24" w16cid:durableId="1716080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drawingGridHorizontalSpacing w:val="471"/>
  <w:drawingGridVerticalSpacing w:val="471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713"/>
    <w:rsid w:val="000027E7"/>
    <w:rsid w:val="00025844"/>
    <w:rsid w:val="00025C52"/>
    <w:rsid w:val="00026255"/>
    <w:rsid w:val="00031A0D"/>
    <w:rsid w:val="00033E09"/>
    <w:rsid w:val="00053263"/>
    <w:rsid w:val="00060BB9"/>
    <w:rsid w:val="00074F2D"/>
    <w:rsid w:val="000766BD"/>
    <w:rsid w:val="000822F7"/>
    <w:rsid w:val="00086E96"/>
    <w:rsid w:val="000901D6"/>
    <w:rsid w:val="00090B0E"/>
    <w:rsid w:val="000A03BC"/>
    <w:rsid w:val="000B6C06"/>
    <w:rsid w:val="000D28C0"/>
    <w:rsid w:val="000D685A"/>
    <w:rsid w:val="000F0A4E"/>
    <w:rsid w:val="000F29DF"/>
    <w:rsid w:val="000F3C51"/>
    <w:rsid w:val="000F4443"/>
    <w:rsid w:val="00101DAE"/>
    <w:rsid w:val="00104756"/>
    <w:rsid w:val="0010497D"/>
    <w:rsid w:val="00110F84"/>
    <w:rsid w:val="00122043"/>
    <w:rsid w:val="00127421"/>
    <w:rsid w:val="00132FDB"/>
    <w:rsid w:val="00150F5E"/>
    <w:rsid w:val="0016353D"/>
    <w:rsid w:val="00171E01"/>
    <w:rsid w:val="00184BE9"/>
    <w:rsid w:val="00196597"/>
    <w:rsid w:val="001C0DC8"/>
    <w:rsid w:val="001C5CD7"/>
    <w:rsid w:val="001C6F29"/>
    <w:rsid w:val="001D4030"/>
    <w:rsid w:val="001D4482"/>
    <w:rsid w:val="001D5CA6"/>
    <w:rsid w:val="001D77C1"/>
    <w:rsid w:val="001E0F82"/>
    <w:rsid w:val="001E69B7"/>
    <w:rsid w:val="001F1A07"/>
    <w:rsid w:val="0023212A"/>
    <w:rsid w:val="00233CD9"/>
    <w:rsid w:val="00250080"/>
    <w:rsid w:val="00250424"/>
    <w:rsid w:val="00254B5F"/>
    <w:rsid w:val="00266BEF"/>
    <w:rsid w:val="002705BC"/>
    <w:rsid w:val="00273168"/>
    <w:rsid w:val="00283388"/>
    <w:rsid w:val="00284145"/>
    <w:rsid w:val="002910FC"/>
    <w:rsid w:val="002949B3"/>
    <w:rsid w:val="002A1077"/>
    <w:rsid w:val="002B2780"/>
    <w:rsid w:val="002C609C"/>
    <w:rsid w:val="002D7425"/>
    <w:rsid w:val="002E22CD"/>
    <w:rsid w:val="002E3C2B"/>
    <w:rsid w:val="00314AFE"/>
    <w:rsid w:val="00317CF2"/>
    <w:rsid w:val="00326523"/>
    <w:rsid w:val="00326FFF"/>
    <w:rsid w:val="0034566B"/>
    <w:rsid w:val="003474E0"/>
    <w:rsid w:val="0035142D"/>
    <w:rsid w:val="00355206"/>
    <w:rsid w:val="00367285"/>
    <w:rsid w:val="0038384D"/>
    <w:rsid w:val="003A39F0"/>
    <w:rsid w:val="003C050D"/>
    <w:rsid w:val="003D00F9"/>
    <w:rsid w:val="003E00C0"/>
    <w:rsid w:val="003F3A9E"/>
    <w:rsid w:val="003F740A"/>
    <w:rsid w:val="003F7750"/>
    <w:rsid w:val="00403996"/>
    <w:rsid w:val="00433B61"/>
    <w:rsid w:val="00436316"/>
    <w:rsid w:val="00441BBE"/>
    <w:rsid w:val="0045255D"/>
    <w:rsid w:val="0046684B"/>
    <w:rsid w:val="00473FC2"/>
    <w:rsid w:val="00481D09"/>
    <w:rsid w:val="00483868"/>
    <w:rsid w:val="00492B67"/>
    <w:rsid w:val="004B6E38"/>
    <w:rsid w:val="004F0C24"/>
    <w:rsid w:val="004F38AE"/>
    <w:rsid w:val="004F3A59"/>
    <w:rsid w:val="005024C5"/>
    <w:rsid w:val="00505246"/>
    <w:rsid w:val="00514314"/>
    <w:rsid w:val="00516E8F"/>
    <w:rsid w:val="00524415"/>
    <w:rsid w:val="005245DE"/>
    <w:rsid w:val="00532C82"/>
    <w:rsid w:val="005358DD"/>
    <w:rsid w:val="00550295"/>
    <w:rsid w:val="00553271"/>
    <w:rsid w:val="00564E17"/>
    <w:rsid w:val="00566CAF"/>
    <w:rsid w:val="0057012B"/>
    <w:rsid w:val="005B0A39"/>
    <w:rsid w:val="005D029D"/>
    <w:rsid w:val="005D1905"/>
    <w:rsid w:val="005D75A5"/>
    <w:rsid w:val="005E1D18"/>
    <w:rsid w:val="005E36C9"/>
    <w:rsid w:val="005E5AE0"/>
    <w:rsid w:val="005F6713"/>
    <w:rsid w:val="005F714D"/>
    <w:rsid w:val="005F7735"/>
    <w:rsid w:val="006005F1"/>
    <w:rsid w:val="00627E79"/>
    <w:rsid w:val="00643E44"/>
    <w:rsid w:val="00645545"/>
    <w:rsid w:val="00655CFC"/>
    <w:rsid w:val="006643DA"/>
    <w:rsid w:val="0067487C"/>
    <w:rsid w:val="00677B19"/>
    <w:rsid w:val="0069213F"/>
    <w:rsid w:val="00693F9C"/>
    <w:rsid w:val="00696759"/>
    <w:rsid w:val="006A07F0"/>
    <w:rsid w:val="006A455B"/>
    <w:rsid w:val="006A46F6"/>
    <w:rsid w:val="006B1A88"/>
    <w:rsid w:val="006B7AD7"/>
    <w:rsid w:val="006C0288"/>
    <w:rsid w:val="006D4742"/>
    <w:rsid w:val="006E5173"/>
    <w:rsid w:val="00703801"/>
    <w:rsid w:val="007042E5"/>
    <w:rsid w:val="00711832"/>
    <w:rsid w:val="0071662B"/>
    <w:rsid w:val="00724E6F"/>
    <w:rsid w:val="00740594"/>
    <w:rsid w:val="0075352E"/>
    <w:rsid w:val="0075595C"/>
    <w:rsid w:val="00764DB4"/>
    <w:rsid w:val="00790F08"/>
    <w:rsid w:val="007932BC"/>
    <w:rsid w:val="00795360"/>
    <w:rsid w:val="007A4CB3"/>
    <w:rsid w:val="007B4759"/>
    <w:rsid w:val="007B5045"/>
    <w:rsid w:val="007C4D40"/>
    <w:rsid w:val="007E4630"/>
    <w:rsid w:val="007F23BF"/>
    <w:rsid w:val="007F2CEB"/>
    <w:rsid w:val="00807F1C"/>
    <w:rsid w:val="00810ABD"/>
    <w:rsid w:val="008152A8"/>
    <w:rsid w:val="00833933"/>
    <w:rsid w:val="0083794B"/>
    <w:rsid w:val="00842A88"/>
    <w:rsid w:val="00846CC4"/>
    <w:rsid w:val="00862AD5"/>
    <w:rsid w:val="0087151E"/>
    <w:rsid w:val="00877770"/>
    <w:rsid w:val="008817EF"/>
    <w:rsid w:val="00883CC6"/>
    <w:rsid w:val="0089362E"/>
    <w:rsid w:val="0089489C"/>
    <w:rsid w:val="008A752A"/>
    <w:rsid w:val="008A7BF3"/>
    <w:rsid w:val="008B5C72"/>
    <w:rsid w:val="008C18D4"/>
    <w:rsid w:val="008D0188"/>
    <w:rsid w:val="008F4B4D"/>
    <w:rsid w:val="009000A2"/>
    <w:rsid w:val="00913527"/>
    <w:rsid w:val="00920A32"/>
    <w:rsid w:val="00924836"/>
    <w:rsid w:val="00954274"/>
    <w:rsid w:val="0096254A"/>
    <w:rsid w:val="00964923"/>
    <w:rsid w:val="009678E1"/>
    <w:rsid w:val="0099715A"/>
    <w:rsid w:val="009A0139"/>
    <w:rsid w:val="009A3F4D"/>
    <w:rsid w:val="009B431B"/>
    <w:rsid w:val="009D146B"/>
    <w:rsid w:val="009D3690"/>
    <w:rsid w:val="009D3BEE"/>
    <w:rsid w:val="009D3E74"/>
    <w:rsid w:val="009E0CC4"/>
    <w:rsid w:val="009E1DFA"/>
    <w:rsid w:val="009E7C5B"/>
    <w:rsid w:val="009F2AB6"/>
    <w:rsid w:val="00A03C93"/>
    <w:rsid w:val="00A160EF"/>
    <w:rsid w:val="00A2041E"/>
    <w:rsid w:val="00A2411F"/>
    <w:rsid w:val="00A252C1"/>
    <w:rsid w:val="00A27B7C"/>
    <w:rsid w:val="00A51309"/>
    <w:rsid w:val="00A551B4"/>
    <w:rsid w:val="00A55E43"/>
    <w:rsid w:val="00A64E79"/>
    <w:rsid w:val="00A66BAA"/>
    <w:rsid w:val="00A85A20"/>
    <w:rsid w:val="00A90D35"/>
    <w:rsid w:val="00AA2D77"/>
    <w:rsid w:val="00AA5986"/>
    <w:rsid w:val="00AB0514"/>
    <w:rsid w:val="00AB1C88"/>
    <w:rsid w:val="00AB3556"/>
    <w:rsid w:val="00AC509F"/>
    <w:rsid w:val="00AC6083"/>
    <w:rsid w:val="00AC7A86"/>
    <w:rsid w:val="00AD0BF5"/>
    <w:rsid w:val="00AD3D2C"/>
    <w:rsid w:val="00AD407F"/>
    <w:rsid w:val="00AD554B"/>
    <w:rsid w:val="00AE430A"/>
    <w:rsid w:val="00AF2BD1"/>
    <w:rsid w:val="00B10AF2"/>
    <w:rsid w:val="00B12921"/>
    <w:rsid w:val="00B305A8"/>
    <w:rsid w:val="00B4107D"/>
    <w:rsid w:val="00B55E4E"/>
    <w:rsid w:val="00B903F4"/>
    <w:rsid w:val="00BA2A8F"/>
    <w:rsid w:val="00BD5CFD"/>
    <w:rsid w:val="00BE0796"/>
    <w:rsid w:val="00BE46C5"/>
    <w:rsid w:val="00BE4757"/>
    <w:rsid w:val="00BE7695"/>
    <w:rsid w:val="00C015EE"/>
    <w:rsid w:val="00C07D83"/>
    <w:rsid w:val="00C157C3"/>
    <w:rsid w:val="00C22EA2"/>
    <w:rsid w:val="00C2368E"/>
    <w:rsid w:val="00C25D63"/>
    <w:rsid w:val="00C264DE"/>
    <w:rsid w:val="00C30B44"/>
    <w:rsid w:val="00C47285"/>
    <w:rsid w:val="00C502A6"/>
    <w:rsid w:val="00C56181"/>
    <w:rsid w:val="00C5637B"/>
    <w:rsid w:val="00C65870"/>
    <w:rsid w:val="00C7088B"/>
    <w:rsid w:val="00C8023B"/>
    <w:rsid w:val="00C93370"/>
    <w:rsid w:val="00CC0D02"/>
    <w:rsid w:val="00CD1D2C"/>
    <w:rsid w:val="00CD40EB"/>
    <w:rsid w:val="00CD7BC0"/>
    <w:rsid w:val="00CE23E6"/>
    <w:rsid w:val="00CE3473"/>
    <w:rsid w:val="00CF15A8"/>
    <w:rsid w:val="00CF4990"/>
    <w:rsid w:val="00D04CD3"/>
    <w:rsid w:val="00D05093"/>
    <w:rsid w:val="00D052FE"/>
    <w:rsid w:val="00D07C31"/>
    <w:rsid w:val="00D11D55"/>
    <w:rsid w:val="00D130CC"/>
    <w:rsid w:val="00D160A5"/>
    <w:rsid w:val="00D20DC5"/>
    <w:rsid w:val="00D21DB1"/>
    <w:rsid w:val="00D329C5"/>
    <w:rsid w:val="00D4120B"/>
    <w:rsid w:val="00D420F0"/>
    <w:rsid w:val="00D4522B"/>
    <w:rsid w:val="00D4544B"/>
    <w:rsid w:val="00D526AB"/>
    <w:rsid w:val="00D5519E"/>
    <w:rsid w:val="00D67709"/>
    <w:rsid w:val="00D83ECF"/>
    <w:rsid w:val="00D975DE"/>
    <w:rsid w:val="00DA23F8"/>
    <w:rsid w:val="00DC5F8F"/>
    <w:rsid w:val="00DE0C60"/>
    <w:rsid w:val="00DE793A"/>
    <w:rsid w:val="00E11783"/>
    <w:rsid w:val="00E12FB0"/>
    <w:rsid w:val="00E13690"/>
    <w:rsid w:val="00E15AE7"/>
    <w:rsid w:val="00E1683E"/>
    <w:rsid w:val="00E27A04"/>
    <w:rsid w:val="00E41758"/>
    <w:rsid w:val="00E46696"/>
    <w:rsid w:val="00E466C4"/>
    <w:rsid w:val="00E47A15"/>
    <w:rsid w:val="00E50DE3"/>
    <w:rsid w:val="00E5243D"/>
    <w:rsid w:val="00E524C9"/>
    <w:rsid w:val="00E73B2E"/>
    <w:rsid w:val="00E73C78"/>
    <w:rsid w:val="00E824B3"/>
    <w:rsid w:val="00E85959"/>
    <w:rsid w:val="00E958F9"/>
    <w:rsid w:val="00EA2E94"/>
    <w:rsid w:val="00EA324A"/>
    <w:rsid w:val="00EB1C71"/>
    <w:rsid w:val="00EC2A78"/>
    <w:rsid w:val="00ED321A"/>
    <w:rsid w:val="00EE2366"/>
    <w:rsid w:val="00F0006A"/>
    <w:rsid w:val="00F0165B"/>
    <w:rsid w:val="00F2593F"/>
    <w:rsid w:val="00F267E2"/>
    <w:rsid w:val="00F30E6A"/>
    <w:rsid w:val="00F44A64"/>
    <w:rsid w:val="00F4587A"/>
    <w:rsid w:val="00F50EB1"/>
    <w:rsid w:val="00F5375F"/>
    <w:rsid w:val="00F715CE"/>
    <w:rsid w:val="00F815B3"/>
    <w:rsid w:val="00F948A2"/>
    <w:rsid w:val="00FA7621"/>
    <w:rsid w:val="00FC7073"/>
    <w:rsid w:val="00FC7484"/>
    <w:rsid w:val="00FD461A"/>
    <w:rsid w:val="00FE0E0E"/>
    <w:rsid w:val="00FF0D09"/>
    <w:rsid w:val="00FF20EB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E2E9D"/>
  <w15:chartTrackingRefBased/>
  <w15:docId w15:val="{C6112C48-F93E-429D-8CC0-001E1DA7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713"/>
    <w:pPr>
      <w:spacing w:after="0" w:line="240" w:lineRule="auto"/>
    </w:pPr>
    <w:rPr>
      <w:rFonts w:ascii="Tahoma" w:hAnsi="Tahoma" w:cs="Times New Roman"/>
      <w:lang w:val="nl-NL" w:eastAsia="nl-NL"/>
    </w:rPr>
  </w:style>
  <w:style w:type="paragraph" w:styleId="Kop1">
    <w:name w:val="heading 1"/>
    <w:basedOn w:val="Standaard"/>
    <w:next w:val="Standaard"/>
    <w:link w:val="Kop1Char"/>
    <w:rsid w:val="00266BEF"/>
    <w:pPr>
      <w:keepNext/>
      <w:outlineLvl w:val="0"/>
    </w:pPr>
    <w:rPr>
      <w:rFonts w:cs="Arial"/>
      <w:b/>
      <w:bCs/>
      <w:color w:val="1E64C8"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266BEF"/>
    <w:pPr>
      <w:keepNext/>
      <w:keepLines/>
      <w:spacing w:before="40"/>
      <w:outlineLvl w:val="1"/>
    </w:pPr>
    <w:rPr>
      <w:rFonts w:eastAsiaTheme="majorEastAsia" w:cstheme="majorBidi"/>
      <w:color w:val="1E64C8"/>
      <w:sz w:val="24"/>
      <w:szCs w:val="26"/>
    </w:rPr>
  </w:style>
  <w:style w:type="paragraph" w:styleId="Kop3">
    <w:name w:val="heading 3"/>
    <w:basedOn w:val="Standaard"/>
    <w:next w:val="Standaard"/>
    <w:link w:val="Kop3Char"/>
    <w:rsid w:val="00566CAF"/>
    <w:pPr>
      <w:keepNext/>
      <w:spacing w:after="120"/>
      <w:outlineLvl w:val="2"/>
    </w:pPr>
    <w:rPr>
      <w:b/>
      <w:snapToGrid w:val="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441BB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9B774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D0188"/>
    <w:pPr>
      <w:tabs>
        <w:tab w:val="left" w:pos="1710"/>
        <w:tab w:val="right" w:pos="4820"/>
      </w:tabs>
      <w:jc w:val="right"/>
    </w:pPr>
    <w:rPr>
      <w:noProof/>
    </w:rPr>
  </w:style>
  <w:style w:type="character" w:customStyle="1" w:styleId="VoettekstChar">
    <w:name w:val="Voettekst Char"/>
    <w:basedOn w:val="Standaardalinea-lettertype"/>
    <w:link w:val="Voettekst"/>
    <w:uiPriority w:val="99"/>
    <w:rsid w:val="008D0188"/>
    <w:rPr>
      <w:rFonts w:cs="Times New Roman"/>
      <w:noProof/>
      <w:sz w:val="18"/>
      <w:szCs w:val="20"/>
      <w:lang w:val="nl-NL" w:eastAsia="nl-BE"/>
    </w:rPr>
  </w:style>
  <w:style w:type="character" w:customStyle="1" w:styleId="Kop1Char">
    <w:name w:val="Kop 1 Char"/>
    <w:basedOn w:val="Standaardalinea-lettertype"/>
    <w:link w:val="Kop1"/>
    <w:rsid w:val="00266BEF"/>
    <w:rPr>
      <w:rFonts w:ascii="Arial" w:eastAsia="Times New Roman" w:hAnsi="Arial" w:cs="Arial"/>
      <w:b/>
      <w:bCs/>
      <w:color w:val="1E64C8"/>
      <w:kern w:val="32"/>
      <w:sz w:val="32"/>
      <w:szCs w:val="32"/>
      <w:lang w:val="nl-NL"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266BEF"/>
    <w:rPr>
      <w:rFonts w:ascii="Arial" w:eastAsiaTheme="majorEastAsia" w:hAnsi="Arial" w:cstheme="majorBidi"/>
      <w:color w:val="1E64C8"/>
      <w:sz w:val="24"/>
      <w:szCs w:val="26"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566CAF"/>
    <w:rPr>
      <w:rFonts w:cs="Times New Roman"/>
      <w:b/>
      <w:snapToGrid w:val="0"/>
      <w:sz w:val="24"/>
      <w:szCs w:val="20"/>
      <w:lang w:val="nl-NL" w:eastAsia="nl-BE"/>
    </w:rPr>
  </w:style>
  <w:style w:type="paragraph" w:styleId="Geenafstand">
    <w:name w:val="No Spacing"/>
    <w:uiPriority w:val="1"/>
    <w:rsid w:val="000F3C51"/>
    <w:pPr>
      <w:spacing w:after="0" w:line="240" w:lineRule="auto"/>
    </w:pPr>
    <w:rPr>
      <w:rFonts w:ascii="Arial" w:hAnsi="Arial" w:cs="Times New Roman"/>
      <w:sz w:val="18"/>
      <w:szCs w:val="20"/>
      <w:lang w:val="nl-NL" w:eastAsia="nl-BE"/>
    </w:rPr>
  </w:style>
  <w:style w:type="paragraph" w:styleId="Lijstalinea">
    <w:name w:val="List Paragraph"/>
    <w:basedOn w:val="Standaard"/>
    <w:uiPriority w:val="34"/>
    <w:qFormat/>
    <w:rsid w:val="000F3C51"/>
    <w:pPr>
      <w:ind w:left="720"/>
      <w:contextualSpacing/>
    </w:pPr>
  </w:style>
  <w:style w:type="paragraph" w:customStyle="1" w:styleId="Bodytekst">
    <w:name w:val="Bodytekst"/>
    <w:basedOn w:val="Standaard"/>
    <w:qFormat/>
    <w:rsid w:val="00481D09"/>
    <w:pPr>
      <w:spacing w:line="260" w:lineRule="exact"/>
    </w:pPr>
    <w:rPr>
      <w:szCs w:val="19"/>
      <w:lang w:val="nl-BE"/>
    </w:rPr>
  </w:style>
  <w:style w:type="paragraph" w:styleId="Koptekst">
    <w:name w:val="header"/>
    <w:basedOn w:val="Voettekst"/>
    <w:link w:val="KoptekstChar"/>
    <w:uiPriority w:val="99"/>
    <w:unhideWhenUsed/>
    <w:rsid w:val="00A64E79"/>
    <w:pPr>
      <w:tabs>
        <w:tab w:val="center" w:pos="482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64E79"/>
    <w:rPr>
      <w:rFonts w:cs="Times New Roman"/>
      <w:sz w:val="18"/>
      <w:szCs w:val="20"/>
      <w:lang w:val="nl-NL" w:eastAsia="nl-BE"/>
    </w:rPr>
  </w:style>
  <w:style w:type="table" w:styleId="Tabelraster">
    <w:name w:val="Table Grid"/>
    <w:basedOn w:val="Standaardtabel"/>
    <w:uiPriority w:val="39"/>
    <w:rsid w:val="00110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lbeekkleinetekst">
    <w:name w:val="Dilbeek_kleine_tekst"/>
    <w:basedOn w:val="Bodytekst"/>
    <w:rsid w:val="00645545"/>
    <w:pPr>
      <w:framePr w:hSpace="142" w:wrap="around" w:vAnchor="page" w:hAnchor="page" w:y="1"/>
      <w:spacing w:line="180" w:lineRule="exact"/>
      <w:suppressOverlap/>
    </w:pPr>
    <w:rPr>
      <w:sz w:val="14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CF4990"/>
    <w:rPr>
      <w:color w:val="808080"/>
    </w:rPr>
  </w:style>
  <w:style w:type="paragraph" w:customStyle="1" w:styleId="Dilbeekbodytekstvet">
    <w:name w:val="Dilbeek_bodytekst_vet"/>
    <w:basedOn w:val="Bodytekst"/>
    <w:rsid w:val="005B0A39"/>
    <w:rPr>
      <w:b/>
      <w:bCs/>
    </w:rPr>
  </w:style>
  <w:style w:type="character" w:styleId="Titelvanboek">
    <w:name w:val="Book Title"/>
    <w:basedOn w:val="Standaardalinea-lettertype"/>
    <w:uiPriority w:val="33"/>
    <w:qFormat/>
    <w:rsid w:val="006643DA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qFormat/>
    <w:rsid w:val="00441BBE"/>
    <w:rPr>
      <w:b/>
      <w:bCs/>
      <w:smallCaps/>
      <w:color w:val="87D0A4" w:themeColor="accent1"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441BBE"/>
    <w:rPr>
      <w:rFonts w:asciiTheme="majorHAnsi" w:hAnsiTheme="majorHAnsi"/>
      <w:smallCaps/>
      <w:color w:val="FFFFFF" w:themeColor="text1" w:themeTint="A5"/>
      <w:sz w:val="18"/>
    </w:rPr>
  </w:style>
  <w:style w:type="character" w:styleId="Zwaar">
    <w:name w:val="Strong"/>
    <w:basedOn w:val="Standaardalinea-lettertype"/>
    <w:uiPriority w:val="22"/>
    <w:qFormat/>
    <w:rsid w:val="00441BBE"/>
    <w:rPr>
      <w:b/>
      <w:bCs/>
    </w:rPr>
  </w:style>
  <w:style w:type="character" w:styleId="Intensievebenadrukking">
    <w:name w:val="Intense Emphasis"/>
    <w:basedOn w:val="Standaardalinea-lettertype"/>
    <w:uiPriority w:val="21"/>
    <w:qFormat/>
    <w:rsid w:val="00441BBE"/>
    <w:rPr>
      <w:i/>
      <w:iCs/>
      <w:color w:val="87D0A4" w:themeColor="accent1"/>
    </w:rPr>
  </w:style>
  <w:style w:type="paragraph" w:styleId="Citaat">
    <w:name w:val="Quote"/>
    <w:basedOn w:val="Standaard"/>
    <w:next w:val="Standaard"/>
    <w:link w:val="CitaatChar"/>
    <w:uiPriority w:val="29"/>
    <w:qFormat/>
    <w:rsid w:val="00441BBE"/>
    <w:pPr>
      <w:spacing w:before="200"/>
      <w:ind w:left="864" w:right="864"/>
      <w:jc w:val="center"/>
    </w:pPr>
    <w:rPr>
      <w:i/>
      <w:iCs/>
      <w:color w:val="FFFFFF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41BBE"/>
    <w:rPr>
      <w:rFonts w:cs="Times New Roman"/>
      <w:i/>
      <w:iCs/>
      <w:color w:val="FFFFFF" w:themeColor="text1" w:themeTint="BF"/>
      <w:sz w:val="19"/>
      <w:szCs w:val="20"/>
      <w:lang w:val="nl-NL" w:eastAsia="nl-BE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41BBE"/>
    <w:pPr>
      <w:pBdr>
        <w:top w:val="single" w:sz="4" w:space="10" w:color="87D0A4" w:themeColor="accent1"/>
        <w:bottom w:val="single" w:sz="4" w:space="10" w:color="87D0A4" w:themeColor="accent1"/>
      </w:pBdr>
      <w:spacing w:before="360" w:after="360"/>
      <w:ind w:left="864" w:right="864"/>
      <w:jc w:val="center"/>
    </w:pPr>
    <w:rPr>
      <w:i/>
      <w:iCs/>
      <w:color w:val="87D0A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41BBE"/>
    <w:rPr>
      <w:rFonts w:cs="Times New Roman"/>
      <w:i/>
      <w:iCs/>
      <w:color w:val="87D0A4" w:themeColor="accent1"/>
      <w:sz w:val="19"/>
      <w:szCs w:val="20"/>
      <w:lang w:val="nl-NL" w:eastAsia="nl-BE"/>
    </w:rPr>
  </w:style>
  <w:style w:type="character" w:styleId="Nadruk">
    <w:name w:val="Emphasis"/>
    <w:basedOn w:val="Standaardalinea-lettertype"/>
    <w:uiPriority w:val="20"/>
    <w:qFormat/>
    <w:rsid w:val="00441BB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441BBE"/>
    <w:rPr>
      <w:i/>
      <w:iCs/>
      <w:color w:val="FFFFFF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rsid w:val="00441BBE"/>
    <w:pPr>
      <w:numPr>
        <w:ilvl w:val="1"/>
      </w:numPr>
    </w:pPr>
    <w:rPr>
      <w:rFonts w:eastAsiaTheme="minorEastAsia" w:cstheme="minorBidi"/>
      <w:color w:val="FFFFFF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1BBE"/>
    <w:rPr>
      <w:rFonts w:eastAsiaTheme="minorEastAsia"/>
      <w:color w:val="FFFFFF" w:themeColor="text1" w:themeTint="A5"/>
      <w:spacing w:val="15"/>
      <w:lang w:val="nl-NL" w:eastAsia="nl-BE"/>
    </w:rPr>
  </w:style>
  <w:style w:type="paragraph" w:styleId="Titel">
    <w:name w:val="Title"/>
    <w:basedOn w:val="Standaard"/>
    <w:next w:val="Standaard"/>
    <w:link w:val="TitelChar"/>
    <w:uiPriority w:val="10"/>
    <w:rsid w:val="00441B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41BBE"/>
    <w:rPr>
      <w:rFonts w:asciiTheme="majorHAnsi" w:eastAsiaTheme="majorEastAsia" w:hAnsiTheme="majorHAnsi" w:cstheme="majorBidi"/>
      <w:spacing w:val="-10"/>
      <w:kern w:val="28"/>
      <w:sz w:val="56"/>
      <w:szCs w:val="56"/>
      <w:lang w:val="nl-NL"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441BBE"/>
    <w:rPr>
      <w:rFonts w:asciiTheme="majorHAnsi" w:eastAsiaTheme="majorEastAsia" w:hAnsiTheme="majorHAnsi" w:cstheme="majorBidi"/>
      <w:i/>
      <w:iCs/>
      <w:color w:val="49B774" w:themeColor="accent1" w:themeShade="BF"/>
      <w:sz w:val="19"/>
      <w:szCs w:val="20"/>
      <w:lang w:val="nl-NL" w:eastAsia="nl-BE"/>
    </w:rPr>
  </w:style>
  <w:style w:type="paragraph" w:customStyle="1" w:styleId="DilbeekDienstnaam">
    <w:name w:val="Dilbeek_Dienstnaam"/>
    <w:basedOn w:val="Kop3"/>
    <w:rsid w:val="005B0A39"/>
    <w:pPr>
      <w:framePr w:hSpace="142" w:wrap="around" w:vAnchor="page" w:hAnchor="page" w:y="1"/>
      <w:spacing w:line="260" w:lineRule="exact"/>
      <w:suppressOverlap/>
    </w:pPr>
    <w:rPr>
      <w:sz w:val="20"/>
    </w:rPr>
  </w:style>
  <w:style w:type="paragraph" w:customStyle="1" w:styleId="DilbeekAdresvak">
    <w:name w:val="Dilbeek_Adresvak"/>
    <w:basedOn w:val="Bodytekst"/>
    <w:rsid w:val="00053263"/>
    <w:pPr>
      <w:framePr w:hSpace="142" w:wrap="around" w:vAnchor="page" w:hAnchor="page" w:y="1"/>
      <w:ind w:left="234"/>
      <w:suppressOverlap/>
    </w:pPr>
    <w:rPr>
      <w:rFonts w:ascii="Arial" w:hAnsi="Arial" w:cs="Arial"/>
      <w:szCs w:val="18"/>
    </w:rPr>
  </w:style>
  <w:style w:type="paragraph" w:customStyle="1" w:styleId="ZwaarKAPITALEN">
    <w:name w:val="Zwaar KAPITALEN"/>
    <w:basedOn w:val="Standaard"/>
    <w:link w:val="ZwaarKAPITALENChar"/>
    <w:qFormat/>
    <w:rsid w:val="00326FFF"/>
    <w:rPr>
      <w:caps/>
      <w:sz w:val="16"/>
    </w:rPr>
  </w:style>
  <w:style w:type="paragraph" w:customStyle="1" w:styleId="DilbeekAdresKAP">
    <w:name w:val="Dilbeek_Adres KAP"/>
    <w:basedOn w:val="Standaard"/>
    <w:rsid w:val="005B0A39"/>
    <w:pPr>
      <w:spacing w:line="160" w:lineRule="exact"/>
    </w:pPr>
    <w:rPr>
      <w:b/>
      <w:caps/>
      <w:color w:val="006B84" w:themeColor="text2"/>
      <w:sz w:val="13"/>
    </w:rPr>
  </w:style>
  <w:style w:type="character" w:customStyle="1" w:styleId="ZwaarKAPITALENChar">
    <w:name w:val="Zwaar KAPITALEN Char"/>
    <w:basedOn w:val="Standaardalinea-lettertype"/>
    <w:link w:val="ZwaarKAPITALEN"/>
    <w:rsid w:val="00326FFF"/>
    <w:rPr>
      <w:rFonts w:cs="Times New Roman"/>
      <w:caps/>
      <w:sz w:val="16"/>
      <w:szCs w:val="20"/>
      <w:lang w:val="nl-NL" w:eastAsia="nl-BE"/>
    </w:rPr>
  </w:style>
  <w:style w:type="paragraph" w:customStyle="1" w:styleId="Stijl1">
    <w:name w:val="Stijl1"/>
    <w:basedOn w:val="DilbeekAdresKAP"/>
    <w:rsid w:val="00553271"/>
  </w:style>
  <w:style w:type="paragraph" w:customStyle="1" w:styleId="kleinetekstKAP">
    <w:name w:val="kleine_tekst KAP"/>
    <w:basedOn w:val="Dilbeekkleinetekst"/>
    <w:qFormat/>
    <w:rsid w:val="00FE0E0E"/>
    <w:pPr>
      <w:framePr w:wrap="around"/>
      <w:spacing w:line="288" w:lineRule="auto"/>
    </w:pPr>
    <w:rPr>
      <w:caps/>
      <w:color w:val="006B84" w:themeColor="text2"/>
    </w:rPr>
  </w:style>
  <w:style w:type="paragraph" w:customStyle="1" w:styleId="DilbeekkleinetekstKAPBOLD">
    <w:name w:val="Dilbeek_kleine_tekst KAP BOLD"/>
    <w:basedOn w:val="kleinetekstKAP"/>
    <w:rsid w:val="00FE0E0E"/>
    <w:pPr>
      <w:framePr w:wrap="around"/>
    </w:pPr>
    <w:rPr>
      <w:b/>
    </w:rPr>
  </w:style>
  <w:style w:type="paragraph" w:customStyle="1" w:styleId="Dilbeekonderwerp">
    <w:name w:val="Dilbeek_onderwerp"/>
    <w:basedOn w:val="Bodytekst"/>
    <w:qFormat/>
    <w:rsid w:val="00B4107D"/>
    <w:rPr>
      <w:b/>
    </w:rPr>
  </w:style>
  <w:style w:type="paragraph" w:customStyle="1" w:styleId="Voettekst1">
    <w:name w:val="Voettekst1"/>
    <w:basedOn w:val="DilbeekkleinetekstKAPBOLD"/>
    <w:qFormat/>
    <w:rsid w:val="008D0188"/>
    <w:pPr>
      <w:framePr w:wrap="around"/>
      <w:spacing w:line="259" w:lineRule="auto"/>
    </w:pPr>
  </w:style>
  <w:style w:type="paragraph" w:customStyle="1" w:styleId="Titelniveau1">
    <w:name w:val="Titelniveau 1"/>
    <w:basedOn w:val="Bodytekst"/>
    <w:qFormat/>
    <w:rsid w:val="00433B61"/>
    <w:pPr>
      <w:numPr>
        <w:numId w:val="13"/>
      </w:numPr>
      <w:spacing w:before="440" w:after="160" w:line="380" w:lineRule="exact"/>
    </w:pPr>
    <w:rPr>
      <w:b/>
      <w:bCs/>
      <w:color w:val="006B84" w:themeColor="text2"/>
      <w:sz w:val="30"/>
      <w:szCs w:val="30"/>
    </w:rPr>
  </w:style>
  <w:style w:type="paragraph" w:customStyle="1" w:styleId="Titelniveau2">
    <w:name w:val="Titelniveau 2"/>
    <w:basedOn w:val="Bodytekst"/>
    <w:qFormat/>
    <w:rsid w:val="0067487C"/>
    <w:pPr>
      <w:numPr>
        <w:numId w:val="10"/>
      </w:numPr>
      <w:spacing w:before="320" w:after="100"/>
    </w:pPr>
    <w:rPr>
      <w:b/>
      <w:bCs/>
      <w:color w:val="9AD055" w:themeColor="accent2"/>
      <w:sz w:val="24"/>
      <w:szCs w:val="24"/>
    </w:rPr>
  </w:style>
  <w:style w:type="paragraph" w:customStyle="1" w:styleId="Titelniveau3">
    <w:name w:val="Titelniveau 3"/>
    <w:basedOn w:val="Bodytekst"/>
    <w:qFormat/>
    <w:rsid w:val="0067487C"/>
    <w:pPr>
      <w:numPr>
        <w:numId w:val="11"/>
      </w:numPr>
      <w:spacing w:after="40"/>
    </w:pPr>
    <w:rPr>
      <w:b/>
      <w:bCs/>
      <w:sz w:val="20"/>
      <w:szCs w:val="20"/>
    </w:rPr>
  </w:style>
  <w:style w:type="paragraph" w:customStyle="1" w:styleId="Titelniveau4">
    <w:name w:val="Titelniveau 4"/>
    <w:basedOn w:val="Bodytekst"/>
    <w:qFormat/>
    <w:rsid w:val="0067487C"/>
    <w:pPr>
      <w:numPr>
        <w:numId w:val="12"/>
      </w:numPr>
    </w:pPr>
    <w:rPr>
      <w:b/>
      <w:bCs/>
    </w:rPr>
  </w:style>
  <w:style w:type="paragraph" w:customStyle="1" w:styleId="DilbeekOpsomming01">
    <w:name w:val="Dilbeek_Opsomming01"/>
    <w:basedOn w:val="Bodytekst"/>
    <w:rsid w:val="00C47285"/>
    <w:pPr>
      <w:numPr>
        <w:numId w:val="6"/>
      </w:numPr>
      <w:ind w:left="468" w:hanging="234"/>
    </w:pPr>
  </w:style>
  <w:style w:type="paragraph" w:customStyle="1" w:styleId="DilbeekOpsomming02">
    <w:name w:val="Dilbeek_Opsomming02"/>
    <w:basedOn w:val="Bodytekst"/>
    <w:rsid w:val="0075352E"/>
    <w:pPr>
      <w:numPr>
        <w:numId w:val="8"/>
      </w:numPr>
      <w:ind w:left="935" w:hanging="233"/>
    </w:pPr>
  </w:style>
  <w:style w:type="paragraph" w:customStyle="1" w:styleId="DilbeekNummering">
    <w:name w:val="Dilbeek_Nummering"/>
    <w:basedOn w:val="Bodytekst"/>
    <w:rsid w:val="00A66BAA"/>
    <w:pPr>
      <w:numPr>
        <w:numId w:val="9"/>
      </w:numPr>
      <w:ind w:left="822" w:hanging="351"/>
    </w:pPr>
  </w:style>
  <w:style w:type="paragraph" w:customStyle="1" w:styleId="KaderTitel">
    <w:name w:val="Kader_Titel"/>
    <w:basedOn w:val="Standaard"/>
    <w:qFormat/>
    <w:rsid w:val="005D1905"/>
    <w:rPr>
      <w:b/>
      <w:bCs/>
      <w:caps/>
      <w:color w:val="006B84" w:themeColor="text2"/>
      <w:lang w:val="nl-BE"/>
    </w:rPr>
  </w:style>
  <w:style w:type="paragraph" w:customStyle="1" w:styleId="DilbeekKaderinterlinie">
    <w:name w:val="Dilbeek_Kader_interlinie"/>
    <w:basedOn w:val="Bodytekst"/>
    <w:rsid w:val="006B1A88"/>
    <w:pPr>
      <w:spacing w:before="140" w:line="240" w:lineRule="auto"/>
      <w:ind w:left="17"/>
    </w:pPr>
    <w:rPr>
      <w:noProof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79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794B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794B"/>
    <w:rPr>
      <w:rFonts w:cs="Times New Roman"/>
      <w:sz w:val="20"/>
      <w:szCs w:val="20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79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794B"/>
    <w:rPr>
      <w:rFonts w:cs="Times New Roman"/>
      <w:b/>
      <w:bCs/>
      <w:sz w:val="20"/>
      <w:szCs w:val="20"/>
      <w:lang w:val="nl-NL" w:eastAsia="nl-BE"/>
    </w:rPr>
  </w:style>
  <w:style w:type="character" w:styleId="Hyperlink">
    <w:name w:val="Hyperlink"/>
    <w:basedOn w:val="Standaardalinea-lettertype"/>
    <w:unhideWhenUsed/>
    <w:rsid w:val="005F6713"/>
    <w:rPr>
      <w:color w:val="0081A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ilbeek.sharepoint.com/sites/ASSETS/OfficeTemplate/Algemeen/Nota-verslag.dotx" TargetMode="External"/></Relationships>
</file>

<file path=word/theme/theme1.xml><?xml version="1.0" encoding="utf-8"?>
<a:theme xmlns:a="http://schemas.openxmlformats.org/drawingml/2006/main" name="Kantoorthema">
  <a:themeElements>
    <a:clrScheme name="Dilbeek">
      <a:dk1>
        <a:srgbClr val="FFFFFF"/>
      </a:dk1>
      <a:lt1>
        <a:srgbClr val="000000"/>
      </a:lt1>
      <a:dk2>
        <a:srgbClr val="006B84"/>
      </a:dk2>
      <a:lt2>
        <a:srgbClr val="F2BD00"/>
      </a:lt2>
      <a:accent1>
        <a:srgbClr val="87D0A4"/>
      </a:accent1>
      <a:accent2>
        <a:srgbClr val="9AD055"/>
      </a:accent2>
      <a:accent3>
        <a:srgbClr val="FF4900"/>
      </a:accent3>
      <a:accent4>
        <a:srgbClr val="A43D1D"/>
      </a:accent4>
      <a:accent5>
        <a:srgbClr val="0E3250"/>
      </a:accent5>
      <a:accent6>
        <a:srgbClr val="83114E"/>
      </a:accent6>
      <a:hlink>
        <a:srgbClr val="0081A3"/>
      </a:hlink>
      <a:folHlink>
        <a:srgbClr val="006F2F"/>
      </a:folHlink>
    </a:clrScheme>
    <a:fontScheme name="Dilbee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1411C88356F42B0FFE702CE5A1EED" ma:contentTypeVersion="4" ma:contentTypeDescription="Een nieuw document maken." ma:contentTypeScope="" ma:versionID="d73e497a2c43fd1be5b5a050185f5618">
  <xsd:schema xmlns:xsd="http://www.w3.org/2001/XMLSchema" xmlns:xs="http://www.w3.org/2001/XMLSchema" xmlns:p="http://schemas.microsoft.com/office/2006/metadata/properties" xmlns:ns2="2ab7917c-ce77-4b1b-96c8-f03dcfad185d" targetNamespace="http://schemas.microsoft.com/office/2006/metadata/properties" ma:root="true" ma:fieldsID="9607aaa328e127f7093e85a60cc8bcb6" ns2:_="">
    <xsd:import namespace="2ab7917c-ce77-4b1b-96c8-f03dcfad18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7917c-ce77-4b1b-96c8-f03dcfad1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36D6D1-81CD-4DE5-88F9-9D10150764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06E44-9EF8-498A-A2C3-AAD0A1F57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A64F4E-3016-4F5D-AFC4-85A13E875C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B83566-1FC7-46D0-9206-E059FF0B0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7917c-ce77-4b1b-96c8-f03dcfad1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Nota-verslag</Template>
  <TotalTime>3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Cédrick Walravens</dc:creator>
  <cp:keywords/>
  <dc:description/>
  <cp:lastModifiedBy>Cédrick Walravens</cp:lastModifiedBy>
  <cp:revision>2</cp:revision>
  <cp:lastPrinted>2021-01-15T14:30:00Z</cp:lastPrinted>
  <dcterms:created xsi:type="dcterms:W3CDTF">2025-09-16T15:32:00Z</dcterms:created>
  <dcterms:modified xsi:type="dcterms:W3CDTF">2025-09-16T15:32:00Z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0x01010072E1411C88356F42B0FFE702CE5A1EED</vt:lpwstr>
  </property>
</Properties>
</file>